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raster"/>
        <w:tblpPr w:leftFromText="142" w:rightFromText="142" w:vertAnchor="page" w:tblpY="2609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90"/>
      </w:tblGrid>
      <w:tr w:rsidR="007405EB" w:rsidRPr="006A1A63" w14:paraId="2A59ECBF" w14:textId="77777777" w:rsidTr="007328FB">
        <w:trPr>
          <w:trHeight w:val="1203"/>
        </w:trPr>
        <w:tc>
          <w:tcPr>
            <w:tcW w:w="3690" w:type="dxa"/>
          </w:tcPr>
          <w:p w14:paraId="33039632" w14:textId="2B5CCE12" w:rsidR="007405EB" w:rsidRPr="008037A4" w:rsidRDefault="008037A4" w:rsidP="009A1AE0">
            <w:pPr>
              <w:pStyle w:val="Afdeling"/>
              <w:rPr>
                <w:rFonts w:ascii="Cambria" w:hAnsi="Cambria"/>
              </w:rPr>
            </w:pPr>
            <w:r>
              <w:rPr>
                <w:rStyle w:val="medium"/>
                <w:rFonts w:ascii="Cambria" w:hAnsi="Cambria"/>
              </w:rPr>
              <w:t>Dienst ondersteuning Sociale Economie</w:t>
            </w:r>
          </w:p>
          <w:p w14:paraId="2BA5C3DF" w14:textId="721496C1" w:rsidR="007405EB" w:rsidRPr="001E6CD2" w:rsidRDefault="00BF12BE" w:rsidP="009A1AE0">
            <w:pPr>
              <w:pStyle w:val="Adresafzender"/>
            </w:pPr>
            <w:r>
              <w:fldChar w:fldCharType="begin">
                <w:ffData>
                  <w:name w:val="Text16"/>
                  <w:enabled/>
                  <w:calcOnExit w:val="0"/>
                  <w:textInput>
                    <w:default w:val="Koning Albert II-laan 35 bus 20"/>
                  </w:textInput>
                </w:ffData>
              </w:fldChar>
            </w:r>
            <w:bookmarkStart w:id="0" w:name="Text16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Koning Albert II-laan 35 bus 20</w:t>
            </w:r>
            <w:r>
              <w:fldChar w:fldCharType="end"/>
            </w:r>
            <w:bookmarkEnd w:id="0"/>
            <w:r w:rsidR="007405EB" w:rsidRPr="001E6CD2">
              <w:t xml:space="preserve"> </w:t>
            </w:r>
          </w:p>
          <w:p w14:paraId="104A608E" w14:textId="31692C4B" w:rsidR="002E27BA" w:rsidRPr="002E27BA" w:rsidRDefault="00BF12BE" w:rsidP="009A1AE0">
            <w:pPr>
              <w:pStyle w:val="Adresafzender"/>
            </w:pPr>
            <w:r>
              <w:fldChar w:fldCharType="begin">
                <w:ffData>
                  <w:name w:val="Text39"/>
                  <w:enabled/>
                  <w:calcOnExit w:val="0"/>
                  <w:textInput>
                    <w:default w:val="1030 BRUSSEL"/>
                  </w:textInput>
                </w:ffData>
              </w:fldChar>
            </w:r>
            <w:bookmarkStart w:id="1" w:name="Text3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1030 BRUSSEL</w:t>
            </w:r>
            <w:r>
              <w:fldChar w:fldCharType="end"/>
            </w:r>
            <w:bookmarkEnd w:id="1"/>
          </w:p>
          <w:p w14:paraId="54145050" w14:textId="06EB9484" w:rsidR="00EC7829" w:rsidRPr="007328FB" w:rsidRDefault="00BF12BE" w:rsidP="009A1AE0">
            <w:pPr>
              <w:pStyle w:val="Adresafzender"/>
              <w:rPr>
                <w:rFonts w:ascii="FlandersArtSans-Bold" w:hAnsi="FlandersArtSans-Bold"/>
              </w:rPr>
            </w:pPr>
            <w:r>
              <w:rPr>
                <w:rStyle w:val="vet"/>
              </w:rPr>
              <w:fldChar w:fldCharType="begin">
                <w:ffData>
                  <w:name w:val="Text40"/>
                  <w:enabled/>
                  <w:calcOnExit w:val="0"/>
                  <w:textInput>
                    <w:default w:val="www.vlaanderen.be/departement-wse"/>
                  </w:textInput>
                </w:ffData>
              </w:fldChar>
            </w:r>
            <w:bookmarkStart w:id="2" w:name="Text40"/>
            <w:r>
              <w:rPr>
                <w:rStyle w:val="vet"/>
              </w:rPr>
              <w:instrText xml:space="preserve"> FORMTEXT </w:instrText>
            </w:r>
            <w:r>
              <w:rPr>
                <w:rStyle w:val="vet"/>
              </w:rPr>
            </w:r>
            <w:r>
              <w:rPr>
                <w:rStyle w:val="vet"/>
              </w:rPr>
              <w:fldChar w:fldCharType="separate"/>
            </w:r>
            <w:r>
              <w:rPr>
                <w:rStyle w:val="vet"/>
                <w:noProof/>
              </w:rPr>
              <w:t>www.vlaanderen.be/departement-wse</w:t>
            </w:r>
            <w:r>
              <w:rPr>
                <w:rStyle w:val="vet"/>
              </w:rPr>
              <w:fldChar w:fldCharType="end"/>
            </w:r>
            <w:bookmarkEnd w:id="2"/>
          </w:p>
        </w:tc>
      </w:tr>
    </w:tbl>
    <w:p w14:paraId="7B9239EB" w14:textId="24D094E1" w:rsidR="008E7801" w:rsidRDefault="00AC3EAB" w:rsidP="00E24BEA">
      <w:r>
        <w:rPr>
          <w:noProof/>
        </w:rPr>
        <w:drawing>
          <wp:anchor distT="0" distB="0" distL="114300" distR="114300" simplePos="0" relativeHeight="251658240" behindDoc="0" locked="0" layoutInCell="1" allowOverlap="1" wp14:anchorId="15C25746" wp14:editId="0B089469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506470" cy="899160"/>
            <wp:effectExtent l="0" t="0" r="0" b="0"/>
            <wp:wrapThrough wrapText="bothSides">
              <wp:wrapPolygon edited="0">
                <wp:start x="0" y="0"/>
                <wp:lineTo x="0" y="21051"/>
                <wp:lineTo x="19480" y="21051"/>
                <wp:lineTo x="19832" y="16932"/>
                <wp:lineTo x="18893" y="16475"/>
                <wp:lineTo x="7628" y="14644"/>
                <wp:lineTo x="21357" y="14186"/>
                <wp:lineTo x="21357" y="7322"/>
                <wp:lineTo x="7628" y="7322"/>
                <wp:lineTo x="21475" y="5492"/>
                <wp:lineTo x="21475" y="458"/>
                <wp:lineTo x="19245" y="0"/>
                <wp:lineTo x="0" y="0"/>
              </wp:wrapPolygon>
            </wp:wrapThrough>
            <wp:docPr id="440140822" name="Afbeelding 1" descr="Afbeelding met tekst, Lettertype, schermopname, Graphic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140822" name="Afbeelding 1" descr="Afbeelding met tekst, Lettertype, schermopname, Graphics&#10;&#10;Automatisch gegenereerde beschrijvi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6470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41C5E9" w14:textId="3C1B4D74" w:rsidR="008E7801" w:rsidRDefault="008E7801" w:rsidP="00E24BEA"/>
    <w:p w14:paraId="461A1C18" w14:textId="74FCA355" w:rsidR="008E7801" w:rsidRDefault="006B3875" w:rsidP="006B3875">
      <w:pPr>
        <w:tabs>
          <w:tab w:val="left" w:pos="3300"/>
        </w:tabs>
      </w:pPr>
      <w:r>
        <w:tab/>
      </w:r>
    </w:p>
    <w:p w14:paraId="190AE4E8" w14:textId="77777777" w:rsidR="008E7801" w:rsidRDefault="008E7801" w:rsidP="00E24BEA"/>
    <w:p w14:paraId="73A28DEE" w14:textId="77777777" w:rsidR="008E7801" w:rsidRDefault="008E7801" w:rsidP="00E24BEA"/>
    <w:p w14:paraId="3ED6CE12" w14:textId="77777777" w:rsidR="00DC6450" w:rsidRDefault="00DC6450" w:rsidP="00E24BEA"/>
    <w:p w14:paraId="2816655F" w14:textId="1232AEBF" w:rsidR="00F50F5C" w:rsidRPr="00E25925" w:rsidRDefault="00E25925" w:rsidP="00E25925">
      <w:pPr>
        <w:jc w:val="center"/>
        <w:rPr>
          <w:b/>
          <w:bCs/>
        </w:rPr>
      </w:pPr>
      <w:r>
        <w:rPr>
          <w:b/>
          <w:bCs/>
          <w:sz w:val="32"/>
          <w:szCs w:val="32"/>
        </w:rPr>
        <w:t>V</w:t>
      </w:r>
      <w:r w:rsidRPr="00E25925">
        <w:rPr>
          <w:b/>
          <w:bCs/>
          <w:sz w:val="32"/>
          <w:szCs w:val="32"/>
        </w:rPr>
        <w:t>erklaring op eer goed beheer van de contractanten en subcontractanten</w:t>
      </w:r>
    </w:p>
    <w:p w14:paraId="1F53DA35" w14:textId="77777777" w:rsidR="00326827" w:rsidRDefault="00326827" w:rsidP="00E24BEA">
      <w:pPr>
        <w:rPr>
          <w:b/>
          <w:bCs/>
        </w:rPr>
      </w:pPr>
    </w:p>
    <w:p w14:paraId="2415499D" w14:textId="5CD022BA" w:rsidR="00326827" w:rsidRPr="007036D3" w:rsidRDefault="00326827" w:rsidP="00326827">
      <w:pPr>
        <w:rPr>
          <w:b/>
          <w:bCs/>
        </w:rPr>
      </w:pPr>
      <w:r w:rsidRPr="007036D3">
        <w:rPr>
          <w:b/>
          <w:bCs/>
        </w:rPr>
        <w:t xml:space="preserve">Belangrijk: Dit document dient enkel </w:t>
      </w:r>
      <w:r w:rsidR="00DA36B1">
        <w:rPr>
          <w:b/>
          <w:bCs/>
        </w:rPr>
        <w:t xml:space="preserve">te </w:t>
      </w:r>
      <w:r w:rsidRPr="007036D3">
        <w:rPr>
          <w:b/>
          <w:bCs/>
        </w:rPr>
        <w:t>worden ingevuld en opgeladen in Platos indien u onder het toepassingsgebied van de overheidsopdrachtenregelgeving valt!</w:t>
      </w:r>
    </w:p>
    <w:p w14:paraId="2BE3C838" w14:textId="77777777" w:rsidR="0001371F" w:rsidRDefault="0001371F" w:rsidP="00E24BEA"/>
    <w:p w14:paraId="45D241A8" w14:textId="77777777" w:rsidR="00A62D84" w:rsidRDefault="00F50F5C" w:rsidP="00E01973">
      <w:pPr>
        <w:jc w:val="both"/>
        <w:rPr>
          <w:lang w:eastAsia="en-US"/>
        </w:rPr>
      </w:pPr>
      <w:bookmarkStart w:id="3" w:name="_Hlk171073543"/>
      <w:r>
        <w:t xml:space="preserve">De Europese Commissie benadrukt het belang van een volledig en nauwkeurig overzicht van </w:t>
      </w:r>
      <w:r w:rsidR="00B1511E">
        <w:t>contractanten en subcontractanten</w:t>
      </w:r>
      <w:r w:rsidR="00E01973">
        <w:t xml:space="preserve">. </w:t>
      </w:r>
      <w:r w:rsidR="00E01973">
        <w:rPr>
          <w:lang w:eastAsia="en-US"/>
        </w:rPr>
        <w:t xml:space="preserve">Door dit document te ondertekenen verklaart </w:t>
      </w:r>
      <w:r w:rsidR="00326827">
        <w:rPr>
          <w:lang w:eastAsia="en-US"/>
        </w:rPr>
        <w:t>de begunstigde</w:t>
      </w:r>
      <w:r w:rsidR="00AC5CB6">
        <w:rPr>
          <w:lang w:eastAsia="en-US"/>
        </w:rPr>
        <w:t xml:space="preserve"> promotor of partner</w:t>
      </w:r>
      <w:r w:rsidR="00326827">
        <w:rPr>
          <w:lang w:eastAsia="en-US"/>
        </w:rPr>
        <w:t xml:space="preserve"> </w:t>
      </w:r>
      <w:r w:rsidR="007435B1">
        <w:rPr>
          <w:lang w:eastAsia="en-US"/>
        </w:rPr>
        <w:t xml:space="preserve">dat </w:t>
      </w:r>
      <w:r w:rsidR="00795645" w:rsidRPr="001C085C">
        <w:rPr>
          <w:b/>
          <w:bCs/>
          <w:lang w:eastAsia="en-US"/>
        </w:rPr>
        <w:t>alle</w:t>
      </w:r>
      <w:r w:rsidR="00795645">
        <w:rPr>
          <w:lang w:eastAsia="en-US"/>
        </w:rPr>
        <w:t xml:space="preserve"> contractanten </w:t>
      </w:r>
      <w:r w:rsidR="0001371F">
        <w:rPr>
          <w:lang w:eastAsia="en-US"/>
        </w:rPr>
        <w:t>en</w:t>
      </w:r>
      <w:r w:rsidR="00795645">
        <w:rPr>
          <w:lang w:eastAsia="en-US"/>
        </w:rPr>
        <w:t xml:space="preserve"> subcontractanten die </w:t>
      </w:r>
      <w:r w:rsidR="00326827">
        <w:rPr>
          <w:lang w:eastAsia="en-US"/>
        </w:rPr>
        <w:t>de begunstigde</w:t>
      </w:r>
      <w:r w:rsidR="00795645">
        <w:rPr>
          <w:lang w:eastAsia="en-US"/>
        </w:rPr>
        <w:t xml:space="preserve"> </w:t>
      </w:r>
      <w:r w:rsidR="007435B1">
        <w:rPr>
          <w:lang w:eastAsia="en-US"/>
        </w:rPr>
        <w:t xml:space="preserve">of partner </w:t>
      </w:r>
      <w:r w:rsidR="00795645">
        <w:rPr>
          <w:lang w:eastAsia="en-US"/>
        </w:rPr>
        <w:t xml:space="preserve">betrokken </w:t>
      </w:r>
      <w:r w:rsidR="00326827">
        <w:rPr>
          <w:lang w:eastAsia="en-US"/>
        </w:rPr>
        <w:t xml:space="preserve">heeft </w:t>
      </w:r>
      <w:r w:rsidR="00795645">
        <w:rPr>
          <w:lang w:eastAsia="en-US"/>
        </w:rPr>
        <w:t xml:space="preserve">bij de uitvoer van </w:t>
      </w:r>
      <w:r w:rsidR="00A13E11">
        <w:rPr>
          <w:lang w:eastAsia="en-US"/>
        </w:rPr>
        <w:t>het</w:t>
      </w:r>
      <w:r w:rsidR="00795645">
        <w:rPr>
          <w:lang w:eastAsia="en-US"/>
        </w:rPr>
        <w:t xml:space="preserve"> project en die gefinancierd werden met middelen uit het Fonds voor Herstel en Veerkracht (RRF)</w:t>
      </w:r>
      <w:r w:rsidR="00326827">
        <w:rPr>
          <w:lang w:eastAsia="en-US"/>
        </w:rPr>
        <w:t>,</w:t>
      </w:r>
      <w:r w:rsidR="00795645">
        <w:rPr>
          <w:lang w:eastAsia="en-US"/>
        </w:rPr>
        <w:t xml:space="preserve"> </w:t>
      </w:r>
      <w:r w:rsidR="007435B1">
        <w:rPr>
          <w:lang w:eastAsia="en-US"/>
        </w:rPr>
        <w:t>werden</w:t>
      </w:r>
      <w:r w:rsidR="00795645">
        <w:rPr>
          <w:lang w:eastAsia="en-US"/>
        </w:rPr>
        <w:t xml:space="preserve"> ingebracht in </w:t>
      </w:r>
      <w:r w:rsidR="00326827">
        <w:rPr>
          <w:lang w:eastAsia="en-US"/>
        </w:rPr>
        <w:t>de</w:t>
      </w:r>
      <w:r w:rsidR="00795645">
        <w:rPr>
          <w:lang w:eastAsia="en-US"/>
        </w:rPr>
        <w:t xml:space="preserve"> eindrapportering in Platos</w:t>
      </w:r>
      <w:r w:rsidR="007435B1">
        <w:rPr>
          <w:lang w:eastAsia="en-US"/>
        </w:rPr>
        <w:t>. Ook als er geen contract</w:t>
      </w:r>
      <w:r w:rsidR="00DC5E55">
        <w:rPr>
          <w:lang w:eastAsia="en-US"/>
        </w:rPr>
        <w:t>anten of subcontractanten</w:t>
      </w:r>
      <w:r w:rsidR="007435B1">
        <w:rPr>
          <w:lang w:eastAsia="en-US"/>
        </w:rPr>
        <w:t xml:space="preserve"> werden opgeleverd </w:t>
      </w:r>
      <w:r w:rsidR="007036D3">
        <w:rPr>
          <w:lang w:eastAsia="en-US"/>
        </w:rPr>
        <w:t xml:space="preserve">verklaart </w:t>
      </w:r>
      <w:r w:rsidR="00326827">
        <w:rPr>
          <w:lang w:eastAsia="en-US"/>
        </w:rPr>
        <w:t xml:space="preserve">de begunstigde </w:t>
      </w:r>
      <w:r w:rsidR="00A81BAF">
        <w:rPr>
          <w:lang w:eastAsia="en-US"/>
        </w:rPr>
        <w:t>organisatie</w:t>
      </w:r>
      <w:r w:rsidR="00326827">
        <w:rPr>
          <w:lang w:eastAsia="en-US"/>
        </w:rPr>
        <w:t xml:space="preserve"> </w:t>
      </w:r>
      <w:r w:rsidR="007036D3">
        <w:rPr>
          <w:lang w:eastAsia="en-US"/>
        </w:rPr>
        <w:t>dat deze informatie juist en volledig werd ingevuld.</w:t>
      </w:r>
    </w:p>
    <w:p w14:paraId="28870D17" w14:textId="77777777" w:rsidR="00A62D84" w:rsidRDefault="00A62D84" w:rsidP="00E01973">
      <w:pPr>
        <w:jc w:val="both"/>
        <w:rPr>
          <w:lang w:eastAsia="en-US"/>
        </w:rPr>
      </w:pPr>
    </w:p>
    <w:bookmarkEnd w:id="3"/>
    <w:p w14:paraId="6AEC2636" w14:textId="691CD7B7" w:rsidR="00227753" w:rsidRPr="00227753" w:rsidRDefault="00227753" w:rsidP="00227753">
      <w:pPr>
        <w:jc w:val="both"/>
        <w:rPr>
          <w:b/>
          <w:bCs/>
          <w:lang w:eastAsia="en-US"/>
        </w:rPr>
      </w:pPr>
      <w:r w:rsidRPr="00227753">
        <w:rPr>
          <w:b/>
          <w:bCs/>
          <w:lang w:eastAsia="en-US"/>
        </w:rPr>
        <w:t xml:space="preserve">Let op! </w:t>
      </w:r>
      <w:r w:rsidRPr="00227753">
        <w:rPr>
          <w:lang w:eastAsia="en-US"/>
        </w:rPr>
        <w:t>De commissie ziet contractanten en subcontractanten in brede zin. Dit houdt in dat vanaf dat u een factuur hebt ingediend, d</w:t>
      </w:r>
      <w:r w:rsidR="00751B3C">
        <w:rPr>
          <w:lang w:eastAsia="en-US"/>
        </w:rPr>
        <w:t>it</w:t>
      </w:r>
      <w:r w:rsidRPr="00227753">
        <w:rPr>
          <w:lang w:eastAsia="en-US"/>
        </w:rPr>
        <w:t xml:space="preserve"> wordt aanzien als een contractant en u dus moet aanduiden dat er</w:t>
      </w:r>
      <w:r>
        <w:rPr>
          <w:lang w:eastAsia="en-US"/>
        </w:rPr>
        <w:t xml:space="preserve"> </w:t>
      </w:r>
      <w:r w:rsidRPr="00227753">
        <w:rPr>
          <w:lang w:eastAsia="en-US"/>
        </w:rPr>
        <w:t xml:space="preserve">contractanten zijn. </w:t>
      </w:r>
    </w:p>
    <w:p w14:paraId="1FCE1235" w14:textId="77777777" w:rsidR="007435B1" w:rsidRDefault="007435B1" w:rsidP="00E01973">
      <w:pPr>
        <w:jc w:val="both"/>
        <w:rPr>
          <w:lang w:eastAsia="en-US"/>
        </w:rPr>
      </w:pPr>
    </w:p>
    <w:p w14:paraId="6DD39B37" w14:textId="63F8F269" w:rsidR="007036D3" w:rsidRPr="0001371F" w:rsidRDefault="007036D3" w:rsidP="00E01973">
      <w:pPr>
        <w:jc w:val="both"/>
        <w:rPr>
          <w:b/>
          <w:bCs/>
          <w:lang w:eastAsia="en-US"/>
        </w:rPr>
      </w:pPr>
      <w:r w:rsidRPr="0001371F">
        <w:rPr>
          <w:b/>
          <w:bCs/>
          <w:lang w:eastAsia="en-US"/>
        </w:rPr>
        <w:t>Dit document dient</w:t>
      </w:r>
      <w:r w:rsidR="00137D70">
        <w:rPr>
          <w:b/>
          <w:bCs/>
          <w:lang w:eastAsia="en-US"/>
        </w:rPr>
        <w:t xml:space="preserve"> </w:t>
      </w:r>
      <w:r w:rsidR="00FC6B97">
        <w:rPr>
          <w:b/>
          <w:bCs/>
          <w:lang w:eastAsia="en-US"/>
        </w:rPr>
        <w:t>door zowel de promotor als</w:t>
      </w:r>
      <w:r w:rsidR="00A329A5">
        <w:rPr>
          <w:b/>
          <w:bCs/>
          <w:lang w:eastAsia="en-US"/>
        </w:rPr>
        <w:t xml:space="preserve"> door</w:t>
      </w:r>
      <w:r w:rsidRPr="0001371F">
        <w:rPr>
          <w:b/>
          <w:bCs/>
          <w:lang w:eastAsia="en-US"/>
        </w:rPr>
        <w:t xml:space="preserve"> </w:t>
      </w:r>
      <w:r w:rsidR="00F170D0">
        <w:rPr>
          <w:b/>
          <w:bCs/>
          <w:lang w:eastAsia="en-US"/>
        </w:rPr>
        <w:t xml:space="preserve">elke </w:t>
      </w:r>
      <w:r w:rsidRPr="0001371F">
        <w:rPr>
          <w:b/>
          <w:bCs/>
          <w:lang w:eastAsia="en-US"/>
        </w:rPr>
        <w:t>partner</w:t>
      </w:r>
      <w:r w:rsidR="00DA36B1">
        <w:rPr>
          <w:b/>
          <w:bCs/>
          <w:lang w:eastAsia="en-US"/>
        </w:rPr>
        <w:t xml:space="preserve"> </w:t>
      </w:r>
      <w:r w:rsidR="00FC6B97">
        <w:rPr>
          <w:b/>
          <w:bCs/>
          <w:lang w:eastAsia="en-US"/>
        </w:rPr>
        <w:t>apart</w:t>
      </w:r>
      <w:r w:rsidR="00A329A5">
        <w:rPr>
          <w:b/>
          <w:bCs/>
          <w:lang w:eastAsia="en-US"/>
        </w:rPr>
        <w:t xml:space="preserve"> ingevuld te worden</w:t>
      </w:r>
      <w:r w:rsidR="007F21B5">
        <w:rPr>
          <w:b/>
          <w:bCs/>
          <w:lang w:eastAsia="en-US"/>
        </w:rPr>
        <w:t xml:space="preserve"> indien zij vallen onder de wetgeving overheidsopdrachten.</w:t>
      </w:r>
    </w:p>
    <w:p w14:paraId="7D96B1D8" w14:textId="77777777" w:rsidR="00E01973" w:rsidRDefault="00E01973" w:rsidP="00E01973">
      <w:pPr>
        <w:jc w:val="both"/>
        <w:rPr>
          <w:lang w:eastAsia="en-US"/>
        </w:rPr>
      </w:pPr>
    </w:p>
    <w:p w14:paraId="34C3F825" w14:textId="648E34DC" w:rsidR="00E25925" w:rsidRDefault="007435B1" w:rsidP="0001371F">
      <w:r w:rsidRPr="00A6202C">
        <w:t>Ik, ondergetekende, verklaar hierbij dat mijn organisatie</w:t>
      </w:r>
      <w:r w:rsidR="00830A85">
        <w:rPr>
          <w:b/>
          <w:bCs/>
        </w:rPr>
        <w:t xml:space="preserve"> </w:t>
      </w:r>
      <w:r w:rsidR="00830A85" w:rsidRPr="00966A2E">
        <w:rPr>
          <w:b/>
          <w:bCs/>
          <w:u w:val="single"/>
        </w:rPr>
        <w:t>(schrap</w:t>
      </w:r>
      <w:r w:rsidR="00227753" w:rsidRPr="00966A2E">
        <w:rPr>
          <w:b/>
          <w:bCs/>
          <w:u w:val="single"/>
        </w:rPr>
        <w:t xml:space="preserve"> in onder</w:t>
      </w:r>
      <w:r w:rsidR="001C6170" w:rsidRPr="00966A2E">
        <w:rPr>
          <w:b/>
          <w:bCs/>
          <w:u w:val="single"/>
        </w:rPr>
        <w:t>s</w:t>
      </w:r>
      <w:r w:rsidR="00227753" w:rsidRPr="00966A2E">
        <w:rPr>
          <w:b/>
          <w:bCs/>
          <w:u w:val="single"/>
        </w:rPr>
        <w:t>taande</w:t>
      </w:r>
      <w:r w:rsidR="00830A85" w:rsidRPr="00966A2E">
        <w:rPr>
          <w:b/>
          <w:bCs/>
          <w:u w:val="single"/>
        </w:rPr>
        <w:t xml:space="preserve"> wat niet past)</w:t>
      </w:r>
      <w:r w:rsidR="00E25925" w:rsidRPr="00966A2E">
        <w:rPr>
          <w:b/>
          <w:bCs/>
          <w:u w:val="single"/>
        </w:rPr>
        <w:t>:</w:t>
      </w:r>
    </w:p>
    <w:p w14:paraId="4F698873" w14:textId="77777777" w:rsidR="00E25925" w:rsidRDefault="00E25925" w:rsidP="0001371F"/>
    <w:p w14:paraId="4493AFF8" w14:textId="32C25DB3" w:rsidR="00830A85" w:rsidRDefault="007435B1" w:rsidP="0001371F">
      <w:pPr>
        <w:rPr>
          <w:i/>
          <w:iCs/>
        </w:rPr>
      </w:pPr>
      <w:r w:rsidRPr="00674DCD">
        <w:rPr>
          <w:i/>
          <w:iCs/>
        </w:rPr>
        <w:t xml:space="preserve">alle contractanten </w:t>
      </w:r>
      <w:r w:rsidR="0001371F">
        <w:rPr>
          <w:i/>
          <w:iCs/>
        </w:rPr>
        <w:t xml:space="preserve">en subcontractanten </w:t>
      </w:r>
      <w:r w:rsidRPr="00674DCD">
        <w:rPr>
          <w:i/>
          <w:iCs/>
        </w:rPr>
        <w:t>heeft</w:t>
      </w:r>
      <w:r w:rsidR="007036D3">
        <w:rPr>
          <w:i/>
          <w:iCs/>
        </w:rPr>
        <w:t xml:space="preserve"> </w:t>
      </w:r>
      <w:r w:rsidRPr="00674DCD">
        <w:rPr>
          <w:i/>
          <w:iCs/>
        </w:rPr>
        <w:t xml:space="preserve">doorgegeven die betrokken zijn bij de uitvoer van </w:t>
      </w:r>
      <w:r w:rsidR="00830A85">
        <w:rPr>
          <w:i/>
          <w:iCs/>
        </w:rPr>
        <w:t>onder</w:t>
      </w:r>
      <w:r w:rsidRPr="00674DCD">
        <w:rPr>
          <w:i/>
          <w:iCs/>
        </w:rPr>
        <w:t>genoemd project</w:t>
      </w:r>
      <w:r>
        <w:rPr>
          <w:i/>
          <w:iCs/>
        </w:rPr>
        <w:t xml:space="preserve"> </w:t>
      </w:r>
    </w:p>
    <w:p w14:paraId="5959E77A" w14:textId="77777777" w:rsidR="00830A85" w:rsidRDefault="00830A85" w:rsidP="0001371F">
      <w:pPr>
        <w:rPr>
          <w:i/>
          <w:iCs/>
        </w:rPr>
      </w:pPr>
    </w:p>
    <w:p w14:paraId="150834FF" w14:textId="77777777" w:rsidR="00830A85" w:rsidRDefault="007435B1" w:rsidP="0001371F">
      <w:pPr>
        <w:rPr>
          <w:i/>
          <w:iCs/>
        </w:rPr>
      </w:pPr>
      <w:r w:rsidRPr="00674DCD">
        <w:rPr>
          <w:b/>
          <w:bCs/>
        </w:rPr>
        <w:t>of</w:t>
      </w:r>
      <w:r>
        <w:rPr>
          <w:i/>
          <w:iCs/>
        </w:rPr>
        <w:t xml:space="preserve"> </w:t>
      </w:r>
    </w:p>
    <w:p w14:paraId="686348BE" w14:textId="77777777" w:rsidR="00830A85" w:rsidRDefault="00830A85" w:rsidP="0001371F">
      <w:pPr>
        <w:rPr>
          <w:i/>
          <w:iCs/>
        </w:rPr>
      </w:pPr>
    </w:p>
    <w:p w14:paraId="049BBB24" w14:textId="3FA3994B" w:rsidR="00DC6450" w:rsidRDefault="007435B1" w:rsidP="00EF5C7F">
      <w:pPr>
        <w:rPr>
          <w:i/>
          <w:iCs/>
        </w:rPr>
      </w:pPr>
      <w:r w:rsidRPr="00674DCD">
        <w:rPr>
          <w:i/>
          <w:iCs/>
        </w:rPr>
        <w:t>geen contractanten of subcontractanten</w:t>
      </w:r>
      <w:r w:rsidR="00CC1068" w:rsidRPr="00CC1068">
        <w:rPr>
          <w:i/>
          <w:iCs/>
        </w:rPr>
        <w:t xml:space="preserve"> </w:t>
      </w:r>
      <w:r w:rsidR="00CC1068" w:rsidRPr="00674DCD">
        <w:rPr>
          <w:i/>
          <w:iCs/>
        </w:rPr>
        <w:t>heeft</w:t>
      </w:r>
      <w:r w:rsidR="00CC1068">
        <w:rPr>
          <w:i/>
          <w:iCs/>
        </w:rPr>
        <w:t xml:space="preserve"> betrokken</w:t>
      </w:r>
      <w:r w:rsidR="00CC1068" w:rsidRPr="00674DCD">
        <w:rPr>
          <w:i/>
          <w:iCs/>
        </w:rPr>
        <w:t xml:space="preserve"> bij de uitvoer van </w:t>
      </w:r>
      <w:r w:rsidR="00CC1068">
        <w:rPr>
          <w:i/>
          <w:iCs/>
        </w:rPr>
        <w:t>onder</w:t>
      </w:r>
      <w:r w:rsidR="00CC1068" w:rsidRPr="00674DCD">
        <w:rPr>
          <w:i/>
          <w:iCs/>
        </w:rPr>
        <w:t>genoemd project</w:t>
      </w:r>
      <w:r w:rsidR="00CC1068">
        <w:rPr>
          <w:i/>
          <w:iCs/>
        </w:rPr>
        <w:t xml:space="preserve"> </w:t>
      </w:r>
    </w:p>
    <w:p w14:paraId="4711F519" w14:textId="77777777" w:rsidR="00EF5C7F" w:rsidRPr="00EF5C7F" w:rsidRDefault="00EF5C7F" w:rsidP="00EF5C7F">
      <w:pPr>
        <w:rPr>
          <w:i/>
          <w:iCs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911"/>
      </w:tblGrid>
      <w:tr w:rsidR="00F170D0" w:rsidRPr="00F170D0" w14:paraId="22DCD9A6" w14:textId="77777777" w:rsidTr="00F170D0">
        <w:tc>
          <w:tcPr>
            <w:tcW w:w="9911" w:type="dxa"/>
          </w:tcPr>
          <w:p w14:paraId="2E73930B" w14:textId="77777777" w:rsidR="00F170D0" w:rsidRPr="00F170D0" w:rsidRDefault="00F170D0" w:rsidP="00024C1E">
            <w:pPr>
              <w:spacing w:before="120" w:after="120" w:line="240" w:lineRule="auto"/>
              <w:jc w:val="both"/>
            </w:pPr>
            <w:r w:rsidRPr="00F170D0">
              <w:t>Naam project:</w:t>
            </w:r>
          </w:p>
        </w:tc>
      </w:tr>
      <w:tr w:rsidR="00F170D0" w:rsidRPr="00F170D0" w14:paraId="62F2FC24" w14:textId="77777777" w:rsidTr="00F170D0">
        <w:tc>
          <w:tcPr>
            <w:tcW w:w="9911" w:type="dxa"/>
          </w:tcPr>
          <w:p w14:paraId="0D96882E" w14:textId="02784E7A" w:rsidR="00F170D0" w:rsidRPr="00F170D0" w:rsidRDefault="00F170D0" w:rsidP="00024C1E">
            <w:pPr>
              <w:spacing w:before="120" w:after="120" w:line="240" w:lineRule="auto"/>
              <w:jc w:val="both"/>
            </w:pPr>
            <w:r w:rsidRPr="00F170D0">
              <w:t>Naam promotor</w:t>
            </w:r>
            <w:r>
              <w:t>/partner (schrap wat niet past)</w:t>
            </w:r>
            <w:r w:rsidRPr="00F170D0">
              <w:t>:</w:t>
            </w:r>
          </w:p>
        </w:tc>
      </w:tr>
      <w:tr w:rsidR="00F170D0" w:rsidRPr="00F170D0" w14:paraId="65DD57F5" w14:textId="77777777" w:rsidTr="00F170D0">
        <w:tc>
          <w:tcPr>
            <w:tcW w:w="9911" w:type="dxa"/>
          </w:tcPr>
          <w:p w14:paraId="5288D196" w14:textId="32A93690" w:rsidR="00F170D0" w:rsidRPr="00F170D0" w:rsidRDefault="00F170D0" w:rsidP="00024C1E">
            <w:pPr>
              <w:spacing w:before="120" w:after="120" w:line="240" w:lineRule="auto"/>
              <w:jc w:val="both"/>
            </w:pPr>
            <w:r w:rsidRPr="00F170D0">
              <w:t>Opgemaakt te</w:t>
            </w:r>
            <w:r w:rsidR="00EF5C7F">
              <w:t xml:space="preserve"> + datum</w:t>
            </w:r>
            <w:r w:rsidRPr="00F170D0">
              <w:t>:</w:t>
            </w:r>
          </w:p>
        </w:tc>
      </w:tr>
      <w:tr w:rsidR="00F170D0" w:rsidRPr="00F170D0" w14:paraId="28448498" w14:textId="77777777" w:rsidTr="00EF5C7F">
        <w:trPr>
          <w:trHeight w:val="908"/>
        </w:trPr>
        <w:tc>
          <w:tcPr>
            <w:tcW w:w="9911" w:type="dxa"/>
          </w:tcPr>
          <w:p w14:paraId="7784447E" w14:textId="72BEAD14" w:rsidR="00F170D0" w:rsidRPr="00F170D0" w:rsidRDefault="00EF5C7F" w:rsidP="00024C1E">
            <w:pPr>
              <w:spacing w:before="120" w:after="120" w:line="240" w:lineRule="auto"/>
              <w:jc w:val="both"/>
            </w:pPr>
            <w:r w:rsidRPr="00F170D0">
              <w:t>Handteken</w:t>
            </w:r>
            <w:r w:rsidR="001173FE">
              <w:t>i</w:t>
            </w:r>
            <w:r w:rsidRPr="00F170D0">
              <w:t>ng</w:t>
            </w:r>
            <w:r>
              <w:t xml:space="preserve"> en naam:</w:t>
            </w:r>
          </w:p>
        </w:tc>
      </w:tr>
    </w:tbl>
    <w:p w14:paraId="3F018F22" w14:textId="77777777" w:rsidR="00BD2CC6" w:rsidRPr="00BD2CC6" w:rsidRDefault="00BD2CC6" w:rsidP="00BD2CC6">
      <w:pPr>
        <w:rPr>
          <w:sz w:val="2"/>
          <w:szCs w:val="2"/>
        </w:rPr>
      </w:pPr>
    </w:p>
    <w:p w14:paraId="6990C323" w14:textId="77777777" w:rsidR="00BD2CC6" w:rsidRPr="00BD2CC6" w:rsidRDefault="00BD2CC6" w:rsidP="00BD2CC6">
      <w:pPr>
        <w:rPr>
          <w:sz w:val="2"/>
          <w:szCs w:val="2"/>
        </w:rPr>
      </w:pPr>
    </w:p>
    <w:p w14:paraId="60F5FFF8" w14:textId="77777777" w:rsidR="00BD2CC6" w:rsidRPr="00BD2CC6" w:rsidRDefault="00BD2CC6" w:rsidP="00BD2CC6">
      <w:pPr>
        <w:rPr>
          <w:sz w:val="2"/>
          <w:szCs w:val="2"/>
        </w:rPr>
      </w:pPr>
    </w:p>
    <w:p w14:paraId="137B27DC" w14:textId="77777777" w:rsidR="00BD2CC6" w:rsidRPr="00BD2CC6" w:rsidRDefault="00BD2CC6" w:rsidP="00BD2CC6">
      <w:pPr>
        <w:rPr>
          <w:sz w:val="2"/>
          <w:szCs w:val="2"/>
        </w:rPr>
      </w:pPr>
    </w:p>
    <w:p w14:paraId="12107E8D" w14:textId="77777777" w:rsidR="00BD2CC6" w:rsidRPr="00BD2CC6" w:rsidRDefault="00BD2CC6" w:rsidP="00BD2CC6">
      <w:pPr>
        <w:rPr>
          <w:sz w:val="2"/>
          <w:szCs w:val="2"/>
        </w:rPr>
      </w:pPr>
    </w:p>
    <w:p w14:paraId="58DFE256" w14:textId="77777777" w:rsidR="00BD2CC6" w:rsidRPr="00BD2CC6" w:rsidRDefault="00BD2CC6" w:rsidP="00BD2CC6">
      <w:pPr>
        <w:rPr>
          <w:sz w:val="2"/>
          <w:szCs w:val="2"/>
        </w:rPr>
      </w:pPr>
    </w:p>
    <w:p w14:paraId="78DFE6D8" w14:textId="77777777" w:rsidR="00BD2CC6" w:rsidRPr="00BD2CC6" w:rsidRDefault="00BD2CC6" w:rsidP="00BD2CC6">
      <w:pPr>
        <w:rPr>
          <w:sz w:val="2"/>
          <w:szCs w:val="2"/>
        </w:rPr>
      </w:pPr>
    </w:p>
    <w:p w14:paraId="04941B38" w14:textId="77777777" w:rsidR="00BD2CC6" w:rsidRPr="00BD2CC6" w:rsidRDefault="00BD2CC6" w:rsidP="00BD2CC6">
      <w:pPr>
        <w:rPr>
          <w:sz w:val="2"/>
          <w:szCs w:val="2"/>
        </w:rPr>
      </w:pPr>
    </w:p>
    <w:p w14:paraId="284CB9E7" w14:textId="77777777" w:rsidR="00BD2CC6" w:rsidRPr="00BD2CC6" w:rsidRDefault="00BD2CC6" w:rsidP="00BD2CC6">
      <w:pPr>
        <w:rPr>
          <w:sz w:val="2"/>
          <w:szCs w:val="2"/>
        </w:rPr>
      </w:pPr>
    </w:p>
    <w:p w14:paraId="54971AA9" w14:textId="77777777" w:rsidR="00BD2CC6" w:rsidRPr="00BD2CC6" w:rsidRDefault="00BD2CC6" w:rsidP="00BD2CC6">
      <w:pPr>
        <w:rPr>
          <w:sz w:val="2"/>
          <w:szCs w:val="2"/>
        </w:rPr>
      </w:pPr>
    </w:p>
    <w:p w14:paraId="0185F1D4" w14:textId="77777777" w:rsidR="00BD2CC6" w:rsidRPr="00BD2CC6" w:rsidRDefault="00BD2CC6" w:rsidP="00BD2CC6">
      <w:pPr>
        <w:rPr>
          <w:sz w:val="2"/>
          <w:szCs w:val="2"/>
        </w:rPr>
      </w:pPr>
    </w:p>
    <w:p w14:paraId="7506C8C9" w14:textId="77777777" w:rsidR="00BD2CC6" w:rsidRPr="00BD2CC6" w:rsidRDefault="00BD2CC6" w:rsidP="00BD2CC6">
      <w:pPr>
        <w:rPr>
          <w:sz w:val="2"/>
          <w:szCs w:val="2"/>
        </w:rPr>
      </w:pPr>
    </w:p>
    <w:p w14:paraId="794DFA44" w14:textId="77777777" w:rsidR="00BD2CC6" w:rsidRPr="00BD2CC6" w:rsidRDefault="00BD2CC6" w:rsidP="00BD2CC6">
      <w:pPr>
        <w:rPr>
          <w:sz w:val="2"/>
          <w:szCs w:val="2"/>
        </w:rPr>
      </w:pPr>
    </w:p>
    <w:p w14:paraId="39B26E2A" w14:textId="77777777" w:rsidR="00BD2CC6" w:rsidRPr="00BD2CC6" w:rsidRDefault="00BD2CC6" w:rsidP="00BD2CC6">
      <w:pPr>
        <w:rPr>
          <w:sz w:val="2"/>
          <w:szCs w:val="2"/>
        </w:rPr>
      </w:pPr>
    </w:p>
    <w:p w14:paraId="1E1DF7A9" w14:textId="2FC38023" w:rsidR="00BD2CC6" w:rsidRPr="00BD2CC6" w:rsidRDefault="00BD2CC6" w:rsidP="00BD2CC6">
      <w:pPr>
        <w:tabs>
          <w:tab w:val="left" w:pos="1966"/>
        </w:tabs>
        <w:rPr>
          <w:sz w:val="2"/>
          <w:szCs w:val="2"/>
        </w:rPr>
      </w:pPr>
    </w:p>
    <w:sectPr w:rsidR="00BD2CC6" w:rsidRPr="00BD2CC6" w:rsidSect="009E71E7">
      <w:footerReference w:type="default" r:id="rId12"/>
      <w:headerReference w:type="first" r:id="rId13"/>
      <w:footerReference w:type="first" r:id="rId14"/>
      <w:type w:val="continuous"/>
      <w:pgSz w:w="11906" w:h="16838"/>
      <w:pgMar w:top="284" w:right="851" w:bottom="2552" w:left="1134" w:header="709" w:footer="851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BC6729" w14:textId="77777777" w:rsidR="00843323" w:rsidRDefault="00843323" w:rsidP="004722ED">
      <w:r>
        <w:separator/>
      </w:r>
    </w:p>
    <w:p w14:paraId="36CE6BD5" w14:textId="77777777" w:rsidR="00843323" w:rsidRDefault="00843323"/>
    <w:p w14:paraId="280B9F59" w14:textId="77777777" w:rsidR="00843323" w:rsidRDefault="00843323"/>
  </w:endnote>
  <w:endnote w:type="continuationSeparator" w:id="0">
    <w:p w14:paraId="7D1CF1F2" w14:textId="77777777" w:rsidR="00843323" w:rsidRDefault="00843323" w:rsidP="004722ED">
      <w:r>
        <w:continuationSeparator/>
      </w:r>
    </w:p>
    <w:p w14:paraId="5A7AD383" w14:textId="77777777" w:rsidR="00843323" w:rsidRDefault="00843323"/>
    <w:p w14:paraId="35113982" w14:textId="77777777" w:rsidR="00843323" w:rsidRDefault="00843323"/>
  </w:endnote>
  <w:endnote w:type="continuationNotice" w:id="1">
    <w:p w14:paraId="297D3191" w14:textId="77777777" w:rsidR="00843323" w:rsidRDefault="00843323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 Art Sans">
    <w:altName w:val="Cambria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FlandersArtSans-Regular">
    <w:altName w:val="Calibri"/>
    <w:charset w:val="00"/>
    <w:family w:val="auto"/>
    <w:pitch w:val="variable"/>
    <w:sig w:usb0="00000007" w:usb1="00000000" w:usb2="00000000" w:usb3="00000000" w:csb0="00000093" w:csb1="00000000"/>
    <w:embedRegular r:id="rId1" w:fontKey="{7260CABD-5141-42A7-B213-16D7BD745D7D}"/>
    <w:embedBold r:id="rId2" w:fontKey="{6836C612-333E-414A-9FF1-B55E203711A3}"/>
    <w:embedItalic r:id="rId3" w:fontKey="{0302641D-38AE-4525-9695-A256FF13BDB9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erif-Regular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 Art Serif">
    <w:altName w:val="FlandersArtSerif-Regular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landersArtSans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landersArtSans-Bold">
    <w:altName w:val="Calibri"/>
    <w:charset w:val="00"/>
    <w:family w:val="auto"/>
    <w:pitch w:val="variable"/>
    <w:sig w:usb0="00000007" w:usb1="00000000" w:usb2="00000000" w:usb3="00000000" w:csb0="00000093" w:csb1="00000000"/>
    <w:embedRegular r:id="rId4" w:subsetted="1" w:fontKey="{73E50186-8AC5-4AD2-8A78-761B44EC9F10}"/>
  </w:font>
  <w:font w:name="FlandersArtSerif-Bold">
    <w:altName w:val="Calibri"/>
    <w:charset w:val="00"/>
    <w:family w:val="auto"/>
    <w:pitch w:val="variable"/>
    <w:sig w:usb0="00000007" w:usb1="00000000" w:usb2="00000000" w:usb3="00000000" w:csb0="00000093" w:csb1="00000000"/>
  </w:font>
  <w:font w:name="FlandersArtSerif-Medium">
    <w:altName w:val="Calibri"/>
    <w:charset w:val="00"/>
    <w:family w:val="auto"/>
    <w:pitch w:val="variable"/>
    <w:sig w:usb0="00000007" w:usb1="00000000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subsetted="1" w:fontKey="{87EC367F-ACA2-428C-B135-9A01B06982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B33D0E" w14:textId="3AFAEDEA" w:rsidR="005423CD" w:rsidRDefault="000D2FD2" w:rsidP="00127DF5">
    <w:pPr>
      <w:pStyle w:val="paginering"/>
      <w:jc w:val="left"/>
    </w:pPr>
    <w:r w:rsidRPr="00F01D5C">
      <w:drawing>
        <wp:anchor distT="0" distB="0" distL="114300" distR="114300" simplePos="0" relativeHeight="251658242" behindDoc="1" locked="0" layoutInCell="1" allowOverlap="1" wp14:anchorId="706F85AA" wp14:editId="14A37658">
          <wp:simplePos x="0" y="0"/>
          <wp:positionH relativeFrom="page">
            <wp:posOffset>720090</wp:posOffset>
          </wp:positionH>
          <wp:positionV relativeFrom="page">
            <wp:posOffset>9760585</wp:posOffset>
          </wp:positionV>
          <wp:extent cx="1803600" cy="540000"/>
          <wp:effectExtent l="0" t="0" r="6350" b="0"/>
          <wp:wrapNone/>
          <wp:docPr id="5" name="Afbeelding 2" descr="thema_overhe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2745C"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4DF46" w14:textId="3927F316" w:rsidR="008E7801" w:rsidRDefault="008E7801">
    <w:pPr>
      <w:pStyle w:val="Voettekst"/>
    </w:pPr>
    <w:r w:rsidRPr="00F01D5C">
      <w:rPr>
        <w:noProof/>
      </w:rPr>
      <w:drawing>
        <wp:anchor distT="0" distB="0" distL="114300" distR="114300" simplePos="0" relativeHeight="251658240" behindDoc="1" locked="0" layoutInCell="1" allowOverlap="1" wp14:anchorId="4CA558FA" wp14:editId="4985BC25">
          <wp:simplePos x="0" y="0"/>
          <wp:positionH relativeFrom="page">
            <wp:posOffset>723900</wp:posOffset>
          </wp:positionH>
          <wp:positionV relativeFrom="page">
            <wp:posOffset>9782175</wp:posOffset>
          </wp:positionV>
          <wp:extent cx="1803600" cy="540000"/>
          <wp:effectExtent l="0" t="0" r="6350" b="0"/>
          <wp:wrapNone/>
          <wp:docPr id="3" name="Afbeelding 2" descr="thema_overhei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0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BD506A" w14:textId="77777777" w:rsidR="00843323" w:rsidRDefault="00843323" w:rsidP="004722ED">
      <w:r>
        <w:separator/>
      </w:r>
    </w:p>
    <w:p w14:paraId="56C2B1BF" w14:textId="77777777" w:rsidR="00843323" w:rsidRDefault="00843323"/>
    <w:p w14:paraId="0629D1EC" w14:textId="77777777" w:rsidR="00843323" w:rsidRDefault="00843323"/>
  </w:footnote>
  <w:footnote w:type="continuationSeparator" w:id="0">
    <w:p w14:paraId="419B01A7" w14:textId="77777777" w:rsidR="00843323" w:rsidRDefault="00843323" w:rsidP="004722ED">
      <w:r>
        <w:continuationSeparator/>
      </w:r>
    </w:p>
    <w:p w14:paraId="729B46CC" w14:textId="77777777" w:rsidR="00843323" w:rsidRDefault="00843323"/>
    <w:p w14:paraId="49F7E5DD" w14:textId="77777777" w:rsidR="00843323" w:rsidRDefault="00843323"/>
  </w:footnote>
  <w:footnote w:type="continuationNotice" w:id="1">
    <w:p w14:paraId="3E659806" w14:textId="77777777" w:rsidR="00843323" w:rsidRDefault="00843323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D05036" w14:textId="2686B433" w:rsidR="006B3875" w:rsidRDefault="00B92C91">
    <w:pPr>
      <w:pStyle w:val="Koptekst"/>
    </w:pPr>
    <w:r w:rsidRPr="006B14EF">
      <w:rPr>
        <w:noProof/>
      </w:rPr>
      <w:drawing>
        <wp:anchor distT="0" distB="0" distL="0" distR="114300" simplePos="0" relativeHeight="251660290" behindDoc="1" locked="1" layoutInCell="1" allowOverlap="1" wp14:anchorId="08FF38A1" wp14:editId="135ACDB8">
          <wp:simplePos x="0" y="0"/>
          <wp:positionH relativeFrom="margin">
            <wp:align>left</wp:align>
          </wp:positionH>
          <wp:positionV relativeFrom="page">
            <wp:posOffset>622300</wp:posOffset>
          </wp:positionV>
          <wp:extent cx="2475230" cy="855980"/>
          <wp:effectExtent l="0" t="0" r="1270" b="1270"/>
          <wp:wrapTopAndBottom/>
          <wp:docPr id="1276563574" name="Afbeelding 1276563574" descr="Afbeelding met tekst, Lettertype, ontwerp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3" descr="Afbeelding met tekst, Lettertype, ontwerp&#10;&#10;Automatisch gegenereerde beschrijving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37196" cy="8775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0C963CCA"/>
    <w:lvl w:ilvl="0">
      <w:start w:val="1"/>
      <w:numFmt w:val="lowerLetter"/>
      <w:lvlText w:val="%1)"/>
      <w:lvlJc w:val="left"/>
      <w:pPr>
        <w:ind w:left="1492" w:hanging="360"/>
      </w:pPr>
      <w:rPr>
        <w:rFonts w:hint="default"/>
      </w:rPr>
    </w:lvl>
  </w:abstractNum>
  <w:abstractNum w:abstractNumId="1" w15:restartNumberingAfterBreak="0">
    <w:nsid w:val="FFFFFF7D"/>
    <w:multiLevelType w:val="singleLevel"/>
    <w:tmpl w:val="3DF2DAB0"/>
    <w:lvl w:ilvl="0">
      <w:start w:val="1"/>
      <w:numFmt w:val="decimal"/>
      <w:lvlText w:val="%1)"/>
      <w:lvlJc w:val="left"/>
      <w:pPr>
        <w:ind w:left="1209" w:hanging="360"/>
      </w:pPr>
    </w:lvl>
  </w:abstractNum>
  <w:abstractNum w:abstractNumId="2" w15:restartNumberingAfterBreak="0">
    <w:nsid w:val="FFFFFF7E"/>
    <w:multiLevelType w:val="singleLevel"/>
    <w:tmpl w:val="6B4011CC"/>
    <w:lvl w:ilvl="0">
      <w:start w:val="1"/>
      <w:numFmt w:val="lowerRoman"/>
      <w:lvlText w:val="%1."/>
      <w:lvlJc w:val="right"/>
      <w:pPr>
        <w:ind w:left="926" w:hanging="360"/>
      </w:pPr>
    </w:lvl>
  </w:abstractNum>
  <w:abstractNum w:abstractNumId="3" w15:restartNumberingAfterBreak="0">
    <w:nsid w:val="FFFFFF7F"/>
    <w:multiLevelType w:val="singleLevel"/>
    <w:tmpl w:val="5578529C"/>
    <w:lvl w:ilvl="0">
      <w:start w:val="1"/>
      <w:numFmt w:val="lowerLetter"/>
      <w:lvlText w:val="%1."/>
      <w:lvlJc w:val="left"/>
      <w:pPr>
        <w:ind w:left="643" w:hanging="360"/>
      </w:pPr>
    </w:lvl>
  </w:abstractNum>
  <w:abstractNum w:abstractNumId="4" w15:restartNumberingAfterBreak="0">
    <w:nsid w:val="FFFFFF80"/>
    <w:multiLevelType w:val="singleLevel"/>
    <w:tmpl w:val="B010FA5C"/>
    <w:lvl w:ilvl="0">
      <w:start w:val="1"/>
      <w:numFmt w:val="bullet"/>
      <w:lvlText w:val="+"/>
      <w:lvlJc w:val="left"/>
      <w:pPr>
        <w:ind w:left="1492" w:hanging="360"/>
      </w:pPr>
      <w:rPr>
        <w:rFonts w:ascii="Flanders Art Sans" w:hAnsi="Flanders Art Sans" w:hint="default"/>
      </w:rPr>
    </w:lvl>
  </w:abstractNum>
  <w:abstractNum w:abstractNumId="5" w15:restartNumberingAfterBreak="0">
    <w:nsid w:val="FFFFFF81"/>
    <w:multiLevelType w:val="singleLevel"/>
    <w:tmpl w:val="27D0AB6A"/>
    <w:lvl w:ilvl="0">
      <w:start w:val="1"/>
      <w:numFmt w:val="bullet"/>
      <w:lvlText w:val="&gt;"/>
      <w:lvlJc w:val="left"/>
      <w:pPr>
        <w:ind w:left="1209" w:hanging="360"/>
      </w:pPr>
      <w:rPr>
        <w:rFonts w:ascii="FlandersArtSans-Regular" w:hAnsi="FlandersArtSans-Regular" w:hint="default"/>
      </w:rPr>
    </w:lvl>
  </w:abstractNum>
  <w:abstractNum w:abstractNumId="6" w15:restartNumberingAfterBreak="0">
    <w:nsid w:val="FFFFFF82"/>
    <w:multiLevelType w:val="singleLevel"/>
    <w:tmpl w:val="7332DD38"/>
    <w:lvl w:ilvl="0">
      <w:start w:val="1"/>
      <w:numFmt w:val="bullet"/>
      <w:lvlText w:val="-"/>
      <w:lvlJc w:val="left"/>
      <w:pPr>
        <w:ind w:left="926" w:hanging="360"/>
      </w:pPr>
      <w:rPr>
        <w:rFonts w:ascii="FlandersArtSans-Regular" w:hAnsi="FlandersArtSans-Regular" w:hint="default"/>
      </w:rPr>
    </w:lvl>
  </w:abstractNum>
  <w:abstractNum w:abstractNumId="7" w15:restartNumberingAfterBreak="0">
    <w:nsid w:val="FFFFFF83"/>
    <w:multiLevelType w:val="singleLevel"/>
    <w:tmpl w:val="AB2094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33285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FE6D316"/>
    <w:lvl w:ilvl="0">
      <w:start w:val="1"/>
      <w:numFmt w:val="bullet"/>
      <w:lvlText w:val="-"/>
      <w:lvlJc w:val="left"/>
      <w:pPr>
        <w:ind w:left="360" w:hanging="360"/>
      </w:pPr>
      <w:rPr>
        <w:rFonts w:ascii="FlandersArtSans-Regular" w:hAnsi="FlandersArtSans-Regular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59239E"/>
    <w:multiLevelType w:val="hybridMultilevel"/>
    <w:tmpl w:val="D0EA2788"/>
    <w:lvl w:ilvl="0" w:tplc="DCE0300E">
      <w:start w:val="1"/>
      <w:numFmt w:val="bullet"/>
      <w:pStyle w:val="Lijstopsomteken5"/>
      <w:lvlText w:val="+"/>
      <w:lvlJc w:val="left"/>
      <w:pPr>
        <w:ind w:left="1800" w:hanging="360"/>
      </w:pPr>
      <w:rPr>
        <w:rFonts w:ascii="Flanders Art Sans" w:hAnsi="Flanders Art San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21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2" w:hanging="360"/>
      </w:pPr>
      <w:rPr>
        <w:rFonts w:ascii="Wingdings" w:hAnsi="Wingdings" w:hint="default"/>
      </w:rPr>
    </w:lvl>
  </w:abstractNum>
  <w:abstractNum w:abstractNumId="12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 w15:restartNumberingAfterBreak="0">
    <w:nsid w:val="0A854CC6"/>
    <w:multiLevelType w:val="hybridMultilevel"/>
    <w:tmpl w:val="4F82B36E"/>
    <w:lvl w:ilvl="0" w:tplc="C0726CEE">
      <w:start w:val="3"/>
      <w:numFmt w:val="bullet"/>
      <w:lvlText w:val="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F41603E"/>
    <w:multiLevelType w:val="multilevel"/>
    <w:tmpl w:val="018CA3AA"/>
    <w:lvl w:ilvl="0">
      <w:start w:val="1"/>
      <w:numFmt w:val="bullet"/>
      <w:lvlText w:val="–"/>
      <w:lvlJc w:val="left"/>
      <w:pPr>
        <w:ind w:left="360" w:hanging="360"/>
      </w:pPr>
      <w:rPr>
        <w:rFonts w:ascii="Flanders Art Serif" w:hAnsi="Flanders Art Serif" w:hint="default"/>
        <w:color w:val="auto"/>
        <w:sz w:val="20"/>
        <w:szCs w:val="20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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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2338578C"/>
    <w:multiLevelType w:val="hybridMultilevel"/>
    <w:tmpl w:val="834EBAF0"/>
    <w:lvl w:ilvl="0" w:tplc="53020BBC">
      <w:start w:val="103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F73A96"/>
    <w:multiLevelType w:val="hybridMultilevel"/>
    <w:tmpl w:val="1E004310"/>
    <w:lvl w:ilvl="0" w:tplc="109EBF76">
      <w:start w:val="1"/>
      <w:numFmt w:val="bullet"/>
      <w:pStyle w:val="Lijstopsomteken"/>
      <w:lvlText w:val="–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34108F"/>
    <w:multiLevelType w:val="hybridMultilevel"/>
    <w:tmpl w:val="6246B6F2"/>
    <w:lvl w:ilvl="0" w:tplc="EE108A88">
      <w:start w:val="1"/>
      <w:numFmt w:val="decimal"/>
      <w:pStyle w:val="Lijstnummering4"/>
      <w:lvlText w:val="%1)"/>
      <w:lvlJc w:val="left"/>
      <w:pPr>
        <w:ind w:left="143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520868"/>
    <w:multiLevelType w:val="hybridMultilevel"/>
    <w:tmpl w:val="DAC07688"/>
    <w:lvl w:ilvl="0" w:tplc="A5C05138">
      <w:start w:val="1"/>
      <w:numFmt w:val="bullet"/>
      <w:pStyle w:val="Lijstopsomteken4"/>
      <w:lvlText w:val="&gt;"/>
      <w:lvlJc w:val="left"/>
      <w:pPr>
        <w:ind w:left="1437" w:hanging="360"/>
      </w:pPr>
      <w:rPr>
        <w:rFonts w:ascii="Flanders Art Serif" w:hAnsi="Flanders Art Serif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3D6689"/>
    <w:multiLevelType w:val="hybridMultilevel"/>
    <w:tmpl w:val="0CBCF1F8"/>
    <w:lvl w:ilvl="0" w:tplc="5888AE6E">
      <w:start w:val="1"/>
      <w:numFmt w:val="lowerRoman"/>
      <w:pStyle w:val="Lijstnummering3"/>
      <w:lvlText w:val="%1"/>
      <w:lvlJc w:val="left"/>
      <w:pPr>
        <w:ind w:left="108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312F61"/>
    <w:multiLevelType w:val="hybridMultilevel"/>
    <w:tmpl w:val="4D7ABA52"/>
    <w:lvl w:ilvl="0" w:tplc="9558D08C">
      <w:start w:val="1"/>
      <w:numFmt w:val="lowerLetter"/>
      <w:pStyle w:val="Lijstnummering2"/>
      <w:lvlText w:val="%1"/>
      <w:lvlJc w:val="left"/>
      <w:pPr>
        <w:ind w:left="717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3B7CB4"/>
    <w:multiLevelType w:val="hybridMultilevel"/>
    <w:tmpl w:val="12A810E2"/>
    <w:lvl w:ilvl="0" w:tplc="08BA11BE">
      <w:start w:val="1"/>
      <w:numFmt w:val="lowerLetter"/>
      <w:pStyle w:val="Lijstnummering5"/>
      <w:lvlText w:val="%1)"/>
      <w:lvlJc w:val="left"/>
      <w:pPr>
        <w:ind w:left="1800" w:hanging="360"/>
      </w:pPr>
      <w:rPr>
        <w:rFonts w:ascii="Flanders Art Serif" w:hAnsi="Flanders Art Serif" w:hint="default"/>
        <w:b w:val="0"/>
        <w:i w:val="0"/>
        <w:sz w:val="19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3162F7D"/>
    <w:multiLevelType w:val="hybridMultilevel"/>
    <w:tmpl w:val="F6B28C60"/>
    <w:lvl w:ilvl="0" w:tplc="BFC21E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285613"/>
    <w:multiLevelType w:val="multilevel"/>
    <w:tmpl w:val="6322816A"/>
    <w:lvl w:ilvl="0">
      <w:start w:val="1"/>
      <w:numFmt w:val="decimal"/>
      <w:pStyle w:val="Lijstnummering"/>
      <w:lvlText w:val="%1"/>
      <w:lvlJc w:val="left"/>
      <w:pPr>
        <w:ind w:left="360" w:hanging="360"/>
      </w:pPr>
      <w:rPr>
        <w:rFonts w:hint="default"/>
        <w:b w:val="0"/>
        <w:i w:val="0"/>
        <w:sz w:val="19"/>
        <w:u w:color="6B6B6B" w:themeColor="text2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  <w:u w:color="6B6B6B" w:themeColor="text2"/>
      </w:rPr>
    </w:lvl>
    <w:lvl w:ilvl="2">
      <w:start w:val="1"/>
      <w:numFmt w:val="lowerRoman"/>
      <w:lvlText w:val="%3"/>
      <w:lvlJc w:val="left"/>
      <w:pPr>
        <w:ind w:left="1080" w:hanging="360"/>
      </w:pPr>
      <w:rPr>
        <w:rFonts w:hint="default"/>
        <w:u w:color="6B6B6B" w:themeColor="text2"/>
      </w:rPr>
    </w:lvl>
    <w:lvl w:ilvl="3">
      <w:start w:val="1"/>
      <w:numFmt w:val="decimal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|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|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|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6" w15:restartNumberingAfterBreak="0">
    <w:nsid w:val="5A885161"/>
    <w:multiLevelType w:val="hybridMultilevel"/>
    <w:tmpl w:val="282EBF7C"/>
    <w:lvl w:ilvl="0" w:tplc="AA504EAE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  <w:sz w:val="20"/>
        <w:szCs w:val="20"/>
      </w:rPr>
    </w:lvl>
    <w:lvl w:ilvl="1" w:tplc="0813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6BDE6ABF"/>
    <w:multiLevelType w:val="hybridMultilevel"/>
    <w:tmpl w:val="B9DA6702"/>
    <w:lvl w:ilvl="0" w:tplc="4154A160">
      <w:start w:val="1"/>
      <w:numFmt w:val="bullet"/>
      <w:pStyle w:val="Lijstopsomteken2"/>
      <w:lvlText w:val="•"/>
      <w:lvlJc w:val="left"/>
      <w:pPr>
        <w:ind w:left="720" w:hanging="360"/>
      </w:pPr>
      <w:rPr>
        <w:rFonts w:ascii="FlandersArtSans-Regular" w:hAnsi="FlandersArtSans-Regular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AA4CC9"/>
    <w:multiLevelType w:val="hybridMultilevel"/>
    <w:tmpl w:val="5302E810"/>
    <w:lvl w:ilvl="0" w:tplc="4C6E864A">
      <w:start w:val="1"/>
      <w:numFmt w:val="bullet"/>
      <w:pStyle w:val="Lijstopsomteken3"/>
      <w:lvlText w:val=""/>
      <w:lvlJc w:val="left"/>
      <w:pPr>
        <w:ind w:left="1070" w:hanging="360"/>
      </w:pPr>
      <w:rPr>
        <w:rFonts w:ascii="Wingdings 3" w:hAnsi="Wingdings 3" w:hint="default"/>
        <w:b w:val="0"/>
        <w:i w:val="0"/>
        <w:color w:val="auto"/>
        <w:sz w:val="18"/>
        <w:u w:val="none"/>
      </w:rPr>
    </w:lvl>
    <w:lvl w:ilvl="1" w:tplc="08090003">
      <w:start w:val="1"/>
      <w:numFmt w:val="bullet"/>
      <w:lvlText w:val="o"/>
      <w:lvlJc w:val="left"/>
      <w:pPr>
        <w:ind w:left="163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6" w:hanging="360"/>
      </w:pPr>
      <w:rPr>
        <w:rFonts w:ascii="Wingdings" w:hAnsi="Wingdings" w:hint="default"/>
      </w:rPr>
    </w:lvl>
  </w:abstractNum>
  <w:abstractNum w:abstractNumId="29" w15:restartNumberingAfterBreak="0">
    <w:nsid w:val="70B472DD"/>
    <w:multiLevelType w:val="multilevel"/>
    <w:tmpl w:val="08130025"/>
    <w:lvl w:ilvl="0">
      <w:start w:val="1"/>
      <w:numFmt w:val="decimal"/>
      <w:pStyle w:val="Kop1"/>
      <w:lvlText w:val="%1"/>
      <w:lvlJc w:val="left"/>
      <w:pPr>
        <w:ind w:left="432" w:hanging="432"/>
      </w:pPr>
      <w:rPr>
        <w:rFonts w:hint="default"/>
        <w:b/>
        <w:i w:val="0"/>
        <w:sz w:val="36"/>
      </w:rPr>
    </w:lvl>
    <w:lvl w:ilvl="1">
      <w:start w:val="1"/>
      <w:numFmt w:val="decimal"/>
      <w:pStyle w:val="Kop2"/>
      <w:lvlText w:val="%1.%2"/>
      <w:lvlJc w:val="left"/>
      <w:pPr>
        <w:ind w:left="576" w:hanging="576"/>
      </w:pPr>
    </w:lvl>
    <w:lvl w:ilvl="2">
      <w:start w:val="1"/>
      <w:numFmt w:val="decimal"/>
      <w:pStyle w:val="Kop3"/>
      <w:lvlText w:val="%1.%2.%3"/>
      <w:lvlJc w:val="left"/>
      <w:pPr>
        <w:ind w:left="720" w:hanging="720"/>
      </w:pPr>
    </w:lvl>
    <w:lvl w:ilvl="3">
      <w:start w:val="1"/>
      <w:numFmt w:val="decimal"/>
      <w:pStyle w:val="Kop4"/>
      <w:lvlText w:val="%1.%2.%3.%4"/>
      <w:lvlJc w:val="left"/>
      <w:pPr>
        <w:ind w:left="864" w:hanging="864"/>
      </w:pPr>
    </w:lvl>
    <w:lvl w:ilvl="4">
      <w:start w:val="1"/>
      <w:numFmt w:val="decimal"/>
      <w:pStyle w:val="Kop5"/>
      <w:lvlText w:val="%1.%2.%3.%4.%5"/>
      <w:lvlJc w:val="left"/>
      <w:pPr>
        <w:ind w:left="1008" w:hanging="1008"/>
      </w:pPr>
    </w:lvl>
    <w:lvl w:ilvl="5">
      <w:start w:val="1"/>
      <w:numFmt w:val="decimal"/>
      <w:pStyle w:val="Kop6"/>
      <w:lvlText w:val="%1.%2.%3.%4.%5.%6"/>
      <w:lvlJc w:val="left"/>
      <w:pPr>
        <w:ind w:left="1152" w:hanging="1152"/>
      </w:pPr>
    </w:lvl>
    <w:lvl w:ilvl="6">
      <w:start w:val="1"/>
      <w:numFmt w:val="decimal"/>
      <w:pStyle w:val="Kop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Kop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Kop9"/>
      <w:lvlText w:val="%1.%2.%3.%4.%5.%6.%7.%8.%9"/>
      <w:lvlJc w:val="left"/>
      <w:pPr>
        <w:ind w:left="1584" w:hanging="1584"/>
      </w:pPr>
    </w:lvl>
  </w:abstractNum>
  <w:num w:numId="1" w16cid:durableId="1828089120">
    <w:abstractNumId w:val="12"/>
  </w:num>
  <w:num w:numId="2" w16cid:durableId="1180898963">
    <w:abstractNumId w:val="25"/>
  </w:num>
  <w:num w:numId="3" w16cid:durableId="1299650713">
    <w:abstractNumId w:val="20"/>
  </w:num>
  <w:num w:numId="4" w16cid:durableId="1197542032">
    <w:abstractNumId w:val="12"/>
  </w:num>
  <w:num w:numId="5" w16cid:durableId="1668627735">
    <w:abstractNumId w:val="25"/>
  </w:num>
  <w:num w:numId="6" w16cid:durableId="1056271731">
    <w:abstractNumId w:val="20"/>
  </w:num>
  <w:num w:numId="7" w16cid:durableId="1870994750">
    <w:abstractNumId w:val="12"/>
  </w:num>
  <w:num w:numId="8" w16cid:durableId="72045568">
    <w:abstractNumId w:val="25"/>
  </w:num>
  <w:num w:numId="9" w16cid:durableId="618804939">
    <w:abstractNumId w:val="20"/>
  </w:num>
  <w:num w:numId="10" w16cid:durableId="589124460">
    <w:abstractNumId w:val="10"/>
  </w:num>
  <w:num w:numId="11" w16cid:durableId="604969654">
    <w:abstractNumId w:val="9"/>
  </w:num>
  <w:num w:numId="12" w16cid:durableId="750467832">
    <w:abstractNumId w:val="7"/>
  </w:num>
  <w:num w:numId="13" w16cid:durableId="770052028">
    <w:abstractNumId w:val="6"/>
  </w:num>
  <w:num w:numId="14" w16cid:durableId="1560440808">
    <w:abstractNumId w:val="5"/>
  </w:num>
  <w:num w:numId="15" w16cid:durableId="541209981">
    <w:abstractNumId w:val="4"/>
  </w:num>
  <w:num w:numId="16" w16cid:durableId="616721488">
    <w:abstractNumId w:val="8"/>
  </w:num>
  <w:num w:numId="17" w16cid:durableId="1723215078">
    <w:abstractNumId w:val="3"/>
  </w:num>
  <w:num w:numId="18" w16cid:durableId="419907600">
    <w:abstractNumId w:val="2"/>
  </w:num>
  <w:num w:numId="19" w16cid:durableId="547187734">
    <w:abstractNumId w:val="1"/>
  </w:num>
  <w:num w:numId="20" w16cid:durableId="504637403">
    <w:abstractNumId w:val="0"/>
  </w:num>
  <w:num w:numId="21" w16cid:durableId="1554847935">
    <w:abstractNumId w:val="29"/>
  </w:num>
  <w:num w:numId="22" w16cid:durableId="479689222">
    <w:abstractNumId w:val="29"/>
  </w:num>
  <w:num w:numId="23" w16cid:durableId="528835460">
    <w:abstractNumId w:val="29"/>
  </w:num>
  <w:num w:numId="24" w16cid:durableId="141623560">
    <w:abstractNumId w:val="29"/>
  </w:num>
  <w:num w:numId="25" w16cid:durableId="1638215503">
    <w:abstractNumId w:val="29"/>
  </w:num>
  <w:num w:numId="26" w16cid:durableId="2084062994">
    <w:abstractNumId w:val="29"/>
  </w:num>
  <w:num w:numId="27" w16cid:durableId="1722943003">
    <w:abstractNumId w:val="29"/>
  </w:num>
  <w:num w:numId="28" w16cid:durableId="1674338544">
    <w:abstractNumId w:val="29"/>
  </w:num>
  <w:num w:numId="29" w16cid:durableId="496725480">
    <w:abstractNumId w:val="29"/>
  </w:num>
  <w:num w:numId="30" w16cid:durableId="366686482">
    <w:abstractNumId w:val="14"/>
  </w:num>
  <w:num w:numId="31" w16cid:durableId="416054178">
    <w:abstractNumId w:val="26"/>
  </w:num>
  <w:num w:numId="32" w16cid:durableId="758450334">
    <w:abstractNumId w:val="28"/>
  </w:num>
  <w:num w:numId="33" w16cid:durableId="570115118">
    <w:abstractNumId w:val="18"/>
  </w:num>
  <w:num w:numId="34" w16cid:durableId="1558584295">
    <w:abstractNumId w:val="11"/>
  </w:num>
  <w:num w:numId="35" w16cid:durableId="750542436">
    <w:abstractNumId w:val="24"/>
  </w:num>
  <w:num w:numId="36" w16cid:durableId="730150783">
    <w:abstractNumId w:val="21"/>
  </w:num>
  <w:num w:numId="37" w16cid:durableId="2108697008">
    <w:abstractNumId w:val="19"/>
  </w:num>
  <w:num w:numId="38" w16cid:durableId="984505473">
    <w:abstractNumId w:val="17"/>
  </w:num>
  <w:num w:numId="39" w16cid:durableId="1261181359">
    <w:abstractNumId w:val="22"/>
  </w:num>
  <w:num w:numId="40" w16cid:durableId="320160754">
    <w:abstractNumId w:val="16"/>
  </w:num>
  <w:num w:numId="41" w16cid:durableId="299190354">
    <w:abstractNumId w:val="27"/>
  </w:num>
  <w:num w:numId="42" w16cid:durableId="1951740818">
    <w:abstractNumId w:val="13"/>
  </w:num>
  <w:num w:numId="43" w16cid:durableId="645938442">
    <w:abstractNumId w:val="23"/>
  </w:num>
  <w:num w:numId="44" w16cid:durableId="141682608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embedSystemFonts/>
  <w:saveSubsetFonts/>
  <w:proofState w:spelling="clean" w:grammar="clean"/>
  <w:attachedTemplate r:id="rId1"/>
  <w:documentProtection w:edit="forms" w:enforcement="0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70E2"/>
    <w:rsid w:val="0000229D"/>
    <w:rsid w:val="00004300"/>
    <w:rsid w:val="0000527D"/>
    <w:rsid w:val="00013123"/>
    <w:rsid w:val="0001371F"/>
    <w:rsid w:val="000208C8"/>
    <w:rsid w:val="00021B5D"/>
    <w:rsid w:val="00031126"/>
    <w:rsid w:val="000324B8"/>
    <w:rsid w:val="00033689"/>
    <w:rsid w:val="00042BEF"/>
    <w:rsid w:val="00042BF9"/>
    <w:rsid w:val="00044C57"/>
    <w:rsid w:val="000470E2"/>
    <w:rsid w:val="0006129F"/>
    <w:rsid w:val="00075F1A"/>
    <w:rsid w:val="000804A6"/>
    <w:rsid w:val="00090337"/>
    <w:rsid w:val="00097F5F"/>
    <w:rsid w:val="000A116B"/>
    <w:rsid w:val="000A284D"/>
    <w:rsid w:val="000A3FB6"/>
    <w:rsid w:val="000B4A0B"/>
    <w:rsid w:val="000D209B"/>
    <w:rsid w:val="000D2FD2"/>
    <w:rsid w:val="000D6EB8"/>
    <w:rsid w:val="000E41CD"/>
    <w:rsid w:val="000F0AFB"/>
    <w:rsid w:val="000F7984"/>
    <w:rsid w:val="00104A08"/>
    <w:rsid w:val="00104BB8"/>
    <w:rsid w:val="00106E86"/>
    <w:rsid w:val="00110342"/>
    <w:rsid w:val="00110D82"/>
    <w:rsid w:val="001173FE"/>
    <w:rsid w:val="001200CD"/>
    <w:rsid w:val="001214C8"/>
    <w:rsid w:val="00125878"/>
    <w:rsid w:val="00127DF5"/>
    <w:rsid w:val="00130FBF"/>
    <w:rsid w:val="001322A5"/>
    <w:rsid w:val="0013383D"/>
    <w:rsid w:val="00133D44"/>
    <w:rsid w:val="00134510"/>
    <w:rsid w:val="00137D70"/>
    <w:rsid w:val="001407BC"/>
    <w:rsid w:val="001411D0"/>
    <w:rsid w:val="00151F29"/>
    <w:rsid w:val="001669CC"/>
    <w:rsid w:val="00167006"/>
    <w:rsid w:val="0017198D"/>
    <w:rsid w:val="00172F31"/>
    <w:rsid w:val="001779CF"/>
    <w:rsid w:val="001813E7"/>
    <w:rsid w:val="001833DB"/>
    <w:rsid w:val="00185D44"/>
    <w:rsid w:val="00193D35"/>
    <w:rsid w:val="001978C9"/>
    <w:rsid w:val="001A2456"/>
    <w:rsid w:val="001A5463"/>
    <w:rsid w:val="001A7529"/>
    <w:rsid w:val="001B00C3"/>
    <w:rsid w:val="001B7FC9"/>
    <w:rsid w:val="001C085C"/>
    <w:rsid w:val="001C0C05"/>
    <w:rsid w:val="001C1EE7"/>
    <w:rsid w:val="001C6170"/>
    <w:rsid w:val="001E27EB"/>
    <w:rsid w:val="001E4DB8"/>
    <w:rsid w:val="001E655E"/>
    <w:rsid w:val="001E6BDD"/>
    <w:rsid w:val="001E6CD2"/>
    <w:rsid w:val="001E7AAE"/>
    <w:rsid w:val="002009A6"/>
    <w:rsid w:val="00201DFB"/>
    <w:rsid w:val="0021178C"/>
    <w:rsid w:val="002128D5"/>
    <w:rsid w:val="002133C5"/>
    <w:rsid w:val="00215BB9"/>
    <w:rsid w:val="00221233"/>
    <w:rsid w:val="00227753"/>
    <w:rsid w:val="00237E27"/>
    <w:rsid w:val="00250E14"/>
    <w:rsid w:val="00252799"/>
    <w:rsid w:val="0025484B"/>
    <w:rsid w:val="00255541"/>
    <w:rsid w:val="002579A4"/>
    <w:rsid w:val="00283CE1"/>
    <w:rsid w:val="00284178"/>
    <w:rsid w:val="00285EE5"/>
    <w:rsid w:val="00287FFA"/>
    <w:rsid w:val="00293072"/>
    <w:rsid w:val="00295BF9"/>
    <w:rsid w:val="002A3C3A"/>
    <w:rsid w:val="002B5979"/>
    <w:rsid w:val="002B65FC"/>
    <w:rsid w:val="002C5EF8"/>
    <w:rsid w:val="002D0A4D"/>
    <w:rsid w:val="002D1D9C"/>
    <w:rsid w:val="002E27BA"/>
    <w:rsid w:val="002E4988"/>
    <w:rsid w:val="002E4A0D"/>
    <w:rsid w:val="002E69CD"/>
    <w:rsid w:val="002F0C37"/>
    <w:rsid w:val="002F31AA"/>
    <w:rsid w:val="002F4AEC"/>
    <w:rsid w:val="0030232C"/>
    <w:rsid w:val="003037B6"/>
    <w:rsid w:val="00317B29"/>
    <w:rsid w:val="00321CEC"/>
    <w:rsid w:val="00322225"/>
    <w:rsid w:val="00326827"/>
    <w:rsid w:val="00330866"/>
    <w:rsid w:val="00331135"/>
    <w:rsid w:val="00343057"/>
    <w:rsid w:val="00357F3C"/>
    <w:rsid w:val="003607C5"/>
    <w:rsid w:val="003649E6"/>
    <w:rsid w:val="00367B58"/>
    <w:rsid w:val="003702AE"/>
    <w:rsid w:val="003741FA"/>
    <w:rsid w:val="0037709C"/>
    <w:rsid w:val="003801A1"/>
    <w:rsid w:val="00386D5A"/>
    <w:rsid w:val="003910CC"/>
    <w:rsid w:val="003A2BA0"/>
    <w:rsid w:val="003A7C69"/>
    <w:rsid w:val="003B1813"/>
    <w:rsid w:val="003B36FF"/>
    <w:rsid w:val="003B4A6C"/>
    <w:rsid w:val="003B7805"/>
    <w:rsid w:val="003C61C6"/>
    <w:rsid w:val="003D06EF"/>
    <w:rsid w:val="003E098A"/>
    <w:rsid w:val="003E19BF"/>
    <w:rsid w:val="003E5176"/>
    <w:rsid w:val="003E7C61"/>
    <w:rsid w:val="003E7EDD"/>
    <w:rsid w:val="003F5920"/>
    <w:rsid w:val="0040116B"/>
    <w:rsid w:val="00401443"/>
    <w:rsid w:val="0041425D"/>
    <w:rsid w:val="004211A4"/>
    <w:rsid w:val="004219C5"/>
    <w:rsid w:val="00423B45"/>
    <w:rsid w:val="0043194B"/>
    <w:rsid w:val="00436AB8"/>
    <w:rsid w:val="0044287A"/>
    <w:rsid w:val="00447380"/>
    <w:rsid w:val="00451871"/>
    <w:rsid w:val="00454EEC"/>
    <w:rsid w:val="00460357"/>
    <w:rsid w:val="00461009"/>
    <w:rsid w:val="0047030F"/>
    <w:rsid w:val="004705FF"/>
    <w:rsid w:val="004722ED"/>
    <w:rsid w:val="00491271"/>
    <w:rsid w:val="004942DF"/>
    <w:rsid w:val="004949E6"/>
    <w:rsid w:val="004A3566"/>
    <w:rsid w:val="004A5110"/>
    <w:rsid w:val="004A5900"/>
    <w:rsid w:val="004B1F73"/>
    <w:rsid w:val="004C31E5"/>
    <w:rsid w:val="004C694D"/>
    <w:rsid w:val="004C7A49"/>
    <w:rsid w:val="004D77BE"/>
    <w:rsid w:val="004D78CB"/>
    <w:rsid w:val="004E7F15"/>
    <w:rsid w:val="004F06A4"/>
    <w:rsid w:val="004F490B"/>
    <w:rsid w:val="004F5D44"/>
    <w:rsid w:val="00503AA0"/>
    <w:rsid w:val="00505469"/>
    <w:rsid w:val="005058BF"/>
    <w:rsid w:val="0051364F"/>
    <w:rsid w:val="005232D2"/>
    <w:rsid w:val="00533456"/>
    <w:rsid w:val="00533E62"/>
    <w:rsid w:val="005423CD"/>
    <w:rsid w:val="0054538C"/>
    <w:rsid w:val="00546755"/>
    <w:rsid w:val="005469A0"/>
    <w:rsid w:val="005542DA"/>
    <w:rsid w:val="00554E87"/>
    <w:rsid w:val="00563690"/>
    <w:rsid w:val="005640C1"/>
    <w:rsid w:val="00570876"/>
    <w:rsid w:val="00575586"/>
    <w:rsid w:val="005806DC"/>
    <w:rsid w:val="00581BCF"/>
    <w:rsid w:val="00587EB4"/>
    <w:rsid w:val="00587F79"/>
    <w:rsid w:val="0059115F"/>
    <w:rsid w:val="00596FD9"/>
    <w:rsid w:val="00597349"/>
    <w:rsid w:val="005B0A0C"/>
    <w:rsid w:val="005B0A39"/>
    <w:rsid w:val="005E0C10"/>
    <w:rsid w:val="005E6704"/>
    <w:rsid w:val="005E75F0"/>
    <w:rsid w:val="005F6719"/>
    <w:rsid w:val="005F6BCE"/>
    <w:rsid w:val="005F7F3C"/>
    <w:rsid w:val="00601763"/>
    <w:rsid w:val="00602C1E"/>
    <w:rsid w:val="00604618"/>
    <w:rsid w:val="006219A2"/>
    <w:rsid w:val="00623749"/>
    <w:rsid w:val="00623824"/>
    <w:rsid w:val="00632CA6"/>
    <w:rsid w:val="006352E3"/>
    <w:rsid w:val="00637050"/>
    <w:rsid w:val="0064355C"/>
    <w:rsid w:val="0064640E"/>
    <w:rsid w:val="0066033B"/>
    <w:rsid w:val="00663961"/>
    <w:rsid w:val="006642F5"/>
    <w:rsid w:val="00666FD9"/>
    <w:rsid w:val="00667430"/>
    <w:rsid w:val="006741BC"/>
    <w:rsid w:val="00674DCD"/>
    <w:rsid w:val="006760E1"/>
    <w:rsid w:val="00677C72"/>
    <w:rsid w:val="006838AA"/>
    <w:rsid w:val="00690CC7"/>
    <w:rsid w:val="006915CB"/>
    <w:rsid w:val="00691B83"/>
    <w:rsid w:val="00692D2B"/>
    <w:rsid w:val="0069369B"/>
    <w:rsid w:val="00695D58"/>
    <w:rsid w:val="006A0BCB"/>
    <w:rsid w:val="006A11A6"/>
    <w:rsid w:val="006A1A63"/>
    <w:rsid w:val="006A1EE1"/>
    <w:rsid w:val="006A1F1C"/>
    <w:rsid w:val="006A600E"/>
    <w:rsid w:val="006B3875"/>
    <w:rsid w:val="006B5BAD"/>
    <w:rsid w:val="006B5D27"/>
    <w:rsid w:val="006C52E3"/>
    <w:rsid w:val="006D3C40"/>
    <w:rsid w:val="006D729D"/>
    <w:rsid w:val="006E0B23"/>
    <w:rsid w:val="006E23E1"/>
    <w:rsid w:val="006F0CAF"/>
    <w:rsid w:val="006F19D4"/>
    <w:rsid w:val="006F1C70"/>
    <w:rsid w:val="006F5339"/>
    <w:rsid w:val="006F726B"/>
    <w:rsid w:val="007036D3"/>
    <w:rsid w:val="007044E4"/>
    <w:rsid w:val="007257E8"/>
    <w:rsid w:val="0072637C"/>
    <w:rsid w:val="00726B87"/>
    <w:rsid w:val="007328FB"/>
    <w:rsid w:val="007334A3"/>
    <w:rsid w:val="007405EB"/>
    <w:rsid w:val="007412E4"/>
    <w:rsid w:val="007435B1"/>
    <w:rsid w:val="0074577F"/>
    <w:rsid w:val="0074584F"/>
    <w:rsid w:val="00747F00"/>
    <w:rsid w:val="00750174"/>
    <w:rsid w:val="00751B3C"/>
    <w:rsid w:val="00753DAF"/>
    <w:rsid w:val="00765354"/>
    <w:rsid w:val="007670F8"/>
    <w:rsid w:val="00767F41"/>
    <w:rsid w:val="00773EDD"/>
    <w:rsid w:val="00776FF6"/>
    <w:rsid w:val="00781BCF"/>
    <w:rsid w:val="0078683E"/>
    <w:rsid w:val="00786BC4"/>
    <w:rsid w:val="00791C89"/>
    <w:rsid w:val="00795645"/>
    <w:rsid w:val="007A54DD"/>
    <w:rsid w:val="007B306A"/>
    <w:rsid w:val="007B5E74"/>
    <w:rsid w:val="007B6449"/>
    <w:rsid w:val="007B6E0B"/>
    <w:rsid w:val="007B6E80"/>
    <w:rsid w:val="007C2CB9"/>
    <w:rsid w:val="007C6EDC"/>
    <w:rsid w:val="007D0E84"/>
    <w:rsid w:val="007E21F7"/>
    <w:rsid w:val="007F21B5"/>
    <w:rsid w:val="008037A4"/>
    <w:rsid w:val="00806D57"/>
    <w:rsid w:val="00807F82"/>
    <w:rsid w:val="008144E5"/>
    <w:rsid w:val="008172D2"/>
    <w:rsid w:val="0082666E"/>
    <w:rsid w:val="00827F99"/>
    <w:rsid w:val="00830A85"/>
    <w:rsid w:val="008316F2"/>
    <w:rsid w:val="008372A7"/>
    <w:rsid w:val="00841A58"/>
    <w:rsid w:val="00843323"/>
    <w:rsid w:val="00850F07"/>
    <w:rsid w:val="008609B8"/>
    <w:rsid w:val="00875CB9"/>
    <w:rsid w:val="008847A9"/>
    <w:rsid w:val="0089307E"/>
    <w:rsid w:val="008951DC"/>
    <w:rsid w:val="00895263"/>
    <w:rsid w:val="0089711F"/>
    <w:rsid w:val="008B162D"/>
    <w:rsid w:val="008D7314"/>
    <w:rsid w:val="008E2382"/>
    <w:rsid w:val="008E7801"/>
    <w:rsid w:val="008F7675"/>
    <w:rsid w:val="009023BE"/>
    <w:rsid w:val="009073AA"/>
    <w:rsid w:val="00911D54"/>
    <w:rsid w:val="00914D34"/>
    <w:rsid w:val="009228B0"/>
    <w:rsid w:val="00924C3B"/>
    <w:rsid w:val="00933A73"/>
    <w:rsid w:val="009425D8"/>
    <w:rsid w:val="009438C8"/>
    <w:rsid w:val="00952308"/>
    <w:rsid w:val="00953026"/>
    <w:rsid w:val="00957F66"/>
    <w:rsid w:val="00961A77"/>
    <w:rsid w:val="00961AF9"/>
    <w:rsid w:val="00966A2E"/>
    <w:rsid w:val="0097005E"/>
    <w:rsid w:val="009772F2"/>
    <w:rsid w:val="009826C3"/>
    <w:rsid w:val="00995206"/>
    <w:rsid w:val="009A1AE0"/>
    <w:rsid w:val="009B5C50"/>
    <w:rsid w:val="009C4A8D"/>
    <w:rsid w:val="009C4D0E"/>
    <w:rsid w:val="009C7827"/>
    <w:rsid w:val="009D29F8"/>
    <w:rsid w:val="009D39D6"/>
    <w:rsid w:val="009E02B1"/>
    <w:rsid w:val="009E0F48"/>
    <w:rsid w:val="009E2765"/>
    <w:rsid w:val="009E71E7"/>
    <w:rsid w:val="009F258A"/>
    <w:rsid w:val="00A0747C"/>
    <w:rsid w:val="00A13E11"/>
    <w:rsid w:val="00A14FE6"/>
    <w:rsid w:val="00A237D8"/>
    <w:rsid w:val="00A23FEB"/>
    <w:rsid w:val="00A25974"/>
    <w:rsid w:val="00A2617E"/>
    <w:rsid w:val="00A2745C"/>
    <w:rsid w:val="00A329A5"/>
    <w:rsid w:val="00A336D9"/>
    <w:rsid w:val="00A33B6A"/>
    <w:rsid w:val="00A35B49"/>
    <w:rsid w:val="00A4024F"/>
    <w:rsid w:val="00A40759"/>
    <w:rsid w:val="00A41118"/>
    <w:rsid w:val="00A4454F"/>
    <w:rsid w:val="00A46FFD"/>
    <w:rsid w:val="00A4733A"/>
    <w:rsid w:val="00A50AEE"/>
    <w:rsid w:val="00A561C9"/>
    <w:rsid w:val="00A6202C"/>
    <w:rsid w:val="00A62D84"/>
    <w:rsid w:val="00A77FB3"/>
    <w:rsid w:val="00A77FF4"/>
    <w:rsid w:val="00A81BAF"/>
    <w:rsid w:val="00A925AE"/>
    <w:rsid w:val="00A945AE"/>
    <w:rsid w:val="00A946E8"/>
    <w:rsid w:val="00A9507B"/>
    <w:rsid w:val="00AA02F2"/>
    <w:rsid w:val="00AA4A42"/>
    <w:rsid w:val="00AA706A"/>
    <w:rsid w:val="00AB038A"/>
    <w:rsid w:val="00AB288D"/>
    <w:rsid w:val="00AB63FB"/>
    <w:rsid w:val="00AC0224"/>
    <w:rsid w:val="00AC3EAB"/>
    <w:rsid w:val="00AC5B05"/>
    <w:rsid w:val="00AC5CB6"/>
    <w:rsid w:val="00AD01E6"/>
    <w:rsid w:val="00AD57B7"/>
    <w:rsid w:val="00AE3C09"/>
    <w:rsid w:val="00AF1823"/>
    <w:rsid w:val="00B005C0"/>
    <w:rsid w:val="00B02ED0"/>
    <w:rsid w:val="00B07522"/>
    <w:rsid w:val="00B10669"/>
    <w:rsid w:val="00B1511E"/>
    <w:rsid w:val="00B20FCC"/>
    <w:rsid w:val="00B27500"/>
    <w:rsid w:val="00B35547"/>
    <w:rsid w:val="00B36E91"/>
    <w:rsid w:val="00B40ACE"/>
    <w:rsid w:val="00B415BE"/>
    <w:rsid w:val="00B43A72"/>
    <w:rsid w:val="00B472A6"/>
    <w:rsid w:val="00B516A0"/>
    <w:rsid w:val="00B5764B"/>
    <w:rsid w:val="00B62022"/>
    <w:rsid w:val="00B64C91"/>
    <w:rsid w:val="00B66F3B"/>
    <w:rsid w:val="00B717DD"/>
    <w:rsid w:val="00B74EBB"/>
    <w:rsid w:val="00B751BE"/>
    <w:rsid w:val="00B7791B"/>
    <w:rsid w:val="00B83A6B"/>
    <w:rsid w:val="00B9172D"/>
    <w:rsid w:val="00B92C91"/>
    <w:rsid w:val="00B9539F"/>
    <w:rsid w:val="00BA7E09"/>
    <w:rsid w:val="00BB5418"/>
    <w:rsid w:val="00BC560C"/>
    <w:rsid w:val="00BC7B36"/>
    <w:rsid w:val="00BD019C"/>
    <w:rsid w:val="00BD2023"/>
    <w:rsid w:val="00BD2CC6"/>
    <w:rsid w:val="00BD7870"/>
    <w:rsid w:val="00BE7FC7"/>
    <w:rsid w:val="00BF12BE"/>
    <w:rsid w:val="00C10310"/>
    <w:rsid w:val="00C11F02"/>
    <w:rsid w:val="00C16BA0"/>
    <w:rsid w:val="00C16CD4"/>
    <w:rsid w:val="00C262CB"/>
    <w:rsid w:val="00C31C82"/>
    <w:rsid w:val="00C3535C"/>
    <w:rsid w:val="00C36418"/>
    <w:rsid w:val="00C36AAE"/>
    <w:rsid w:val="00C41867"/>
    <w:rsid w:val="00C52C37"/>
    <w:rsid w:val="00C558E3"/>
    <w:rsid w:val="00C73143"/>
    <w:rsid w:val="00C73EAA"/>
    <w:rsid w:val="00C75A10"/>
    <w:rsid w:val="00C84E9D"/>
    <w:rsid w:val="00C8681F"/>
    <w:rsid w:val="00C90D99"/>
    <w:rsid w:val="00C9432A"/>
    <w:rsid w:val="00C953B4"/>
    <w:rsid w:val="00C96ED3"/>
    <w:rsid w:val="00C97077"/>
    <w:rsid w:val="00CA1EA2"/>
    <w:rsid w:val="00CA359D"/>
    <w:rsid w:val="00CA7361"/>
    <w:rsid w:val="00CB35C6"/>
    <w:rsid w:val="00CB4598"/>
    <w:rsid w:val="00CB670C"/>
    <w:rsid w:val="00CC1068"/>
    <w:rsid w:val="00CC6132"/>
    <w:rsid w:val="00CE13CA"/>
    <w:rsid w:val="00CE2437"/>
    <w:rsid w:val="00CE296D"/>
    <w:rsid w:val="00CE6F7C"/>
    <w:rsid w:val="00CF54D2"/>
    <w:rsid w:val="00D01683"/>
    <w:rsid w:val="00D01C5D"/>
    <w:rsid w:val="00D04D25"/>
    <w:rsid w:val="00D15D50"/>
    <w:rsid w:val="00D176BD"/>
    <w:rsid w:val="00D24077"/>
    <w:rsid w:val="00D30FEE"/>
    <w:rsid w:val="00D32F51"/>
    <w:rsid w:val="00D37908"/>
    <w:rsid w:val="00D37F68"/>
    <w:rsid w:val="00D446A5"/>
    <w:rsid w:val="00D46336"/>
    <w:rsid w:val="00D465DA"/>
    <w:rsid w:val="00D537C9"/>
    <w:rsid w:val="00D62324"/>
    <w:rsid w:val="00D74711"/>
    <w:rsid w:val="00D75E88"/>
    <w:rsid w:val="00D910DA"/>
    <w:rsid w:val="00D93BAE"/>
    <w:rsid w:val="00D94E6F"/>
    <w:rsid w:val="00DA15E3"/>
    <w:rsid w:val="00DA2546"/>
    <w:rsid w:val="00DA36B1"/>
    <w:rsid w:val="00DA403B"/>
    <w:rsid w:val="00DA630E"/>
    <w:rsid w:val="00DA6867"/>
    <w:rsid w:val="00DB20C6"/>
    <w:rsid w:val="00DB445C"/>
    <w:rsid w:val="00DC25D9"/>
    <w:rsid w:val="00DC5E55"/>
    <w:rsid w:val="00DC6450"/>
    <w:rsid w:val="00DC6E44"/>
    <w:rsid w:val="00DD41E5"/>
    <w:rsid w:val="00DE364B"/>
    <w:rsid w:val="00DE43A1"/>
    <w:rsid w:val="00DE692D"/>
    <w:rsid w:val="00DF004A"/>
    <w:rsid w:val="00DF26BC"/>
    <w:rsid w:val="00DF5C50"/>
    <w:rsid w:val="00E01973"/>
    <w:rsid w:val="00E12727"/>
    <w:rsid w:val="00E21FBF"/>
    <w:rsid w:val="00E22F49"/>
    <w:rsid w:val="00E24BEA"/>
    <w:rsid w:val="00E25925"/>
    <w:rsid w:val="00E27CEA"/>
    <w:rsid w:val="00E4280E"/>
    <w:rsid w:val="00E5585A"/>
    <w:rsid w:val="00E62F9F"/>
    <w:rsid w:val="00E64D9C"/>
    <w:rsid w:val="00E7051F"/>
    <w:rsid w:val="00E70530"/>
    <w:rsid w:val="00E72456"/>
    <w:rsid w:val="00E7274E"/>
    <w:rsid w:val="00E77775"/>
    <w:rsid w:val="00E77A10"/>
    <w:rsid w:val="00E804F1"/>
    <w:rsid w:val="00E817FD"/>
    <w:rsid w:val="00E83E2C"/>
    <w:rsid w:val="00E935BC"/>
    <w:rsid w:val="00E9501E"/>
    <w:rsid w:val="00EB5EB6"/>
    <w:rsid w:val="00EC39AD"/>
    <w:rsid w:val="00EC7829"/>
    <w:rsid w:val="00ED2F0C"/>
    <w:rsid w:val="00ED6668"/>
    <w:rsid w:val="00EF20F0"/>
    <w:rsid w:val="00EF5C7F"/>
    <w:rsid w:val="00F00554"/>
    <w:rsid w:val="00F01D5C"/>
    <w:rsid w:val="00F12A60"/>
    <w:rsid w:val="00F1346D"/>
    <w:rsid w:val="00F170D0"/>
    <w:rsid w:val="00F301E1"/>
    <w:rsid w:val="00F455D6"/>
    <w:rsid w:val="00F50F5C"/>
    <w:rsid w:val="00F6264B"/>
    <w:rsid w:val="00F65B28"/>
    <w:rsid w:val="00F67664"/>
    <w:rsid w:val="00F7350E"/>
    <w:rsid w:val="00F76CAD"/>
    <w:rsid w:val="00F81A68"/>
    <w:rsid w:val="00F84395"/>
    <w:rsid w:val="00F85D12"/>
    <w:rsid w:val="00F8691F"/>
    <w:rsid w:val="00F925FF"/>
    <w:rsid w:val="00F95FD5"/>
    <w:rsid w:val="00F96CAE"/>
    <w:rsid w:val="00FA591B"/>
    <w:rsid w:val="00FB3A2A"/>
    <w:rsid w:val="00FC6B97"/>
    <w:rsid w:val="00FF1F14"/>
    <w:rsid w:val="00FF3576"/>
    <w:rsid w:val="00FF64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8E951C"/>
  <w15:docId w15:val="{A80CEC11-CE86-469E-B09E-E845539E5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 w:qFormat="1"/>
    <w:lsdException w:name="index heading" w:semiHidden="1" w:unhideWhenUsed="1"/>
    <w:lsdException w:name="caption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unhideWhenUsed="1"/>
    <w:lsdException w:name="List Bullet" w:qFormat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unhideWhenUsed="1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uiPriority="0" w:unhideWhenUsed="1"/>
    <w:lsdException w:name="Strong" w:uiPriority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C1068"/>
    <w:pPr>
      <w:spacing w:after="0" w:line="270" w:lineRule="exact"/>
    </w:pPr>
    <w:rPr>
      <w:rFonts w:ascii="FlandersArtSans-Regular" w:hAnsi="FlandersArtSans-Regular" w:cs="Times New Roman"/>
      <w:lang w:val="nl-BE" w:eastAsia="nl-BE" w:bidi="ar-SA"/>
    </w:rPr>
  </w:style>
  <w:style w:type="paragraph" w:styleId="Kop1">
    <w:name w:val="heading 1"/>
    <w:basedOn w:val="Standaard"/>
    <w:next w:val="Standaard"/>
    <w:link w:val="Kop1Char"/>
    <w:uiPriority w:val="2"/>
    <w:qFormat/>
    <w:rsid w:val="0000229D"/>
    <w:pPr>
      <w:keepNext/>
      <w:keepLines/>
      <w:numPr>
        <w:numId w:val="29"/>
      </w:numPr>
      <w:tabs>
        <w:tab w:val="left" w:pos="3686"/>
      </w:tabs>
      <w:spacing w:before="480" w:after="480" w:line="432" w:lineRule="exact"/>
      <w:contextualSpacing/>
      <w:outlineLvl w:val="0"/>
    </w:pPr>
    <w:rPr>
      <w:rFonts w:ascii="FlandersArtSans-Bold" w:eastAsiaTheme="majorEastAsia" w:hAnsi="FlandersArtSans-Bold" w:cstheme="majorBidi"/>
      <w:bCs/>
      <w:caps/>
      <w:color w:val="3C3D3C"/>
      <w:sz w:val="36"/>
      <w:szCs w:val="52"/>
      <w:lang w:eastAsia="en-US"/>
    </w:rPr>
  </w:style>
  <w:style w:type="paragraph" w:styleId="Kop2">
    <w:name w:val="heading 2"/>
    <w:basedOn w:val="Standaard"/>
    <w:next w:val="Standaard"/>
    <w:link w:val="Kop2Char"/>
    <w:uiPriority w:val="2"/>
    <w:qFormat/>
    <w:rsid w:val="0000229D"/>
    <w:pPr>
      <w:keepNext/>
      <w:keepLines/>
      <w:numPr>
        <w:ilvl w:val="1"/>
        <w:numId w:val="29"/>
      </w:numPr>
      <w:tabs>
        <w:tab w:val="left" w:pos="3686"/>
      </w:tabs>
      <w:spacing w:before="200" w:after="240" w:line="400" w:lineRule="exact"/>
      <w:contextualSpacing/>
      <w:outlineLvl w:val="1"/>
    </w:pPr>
    <w:rPr>
      <w:rFonts w:eastAsiaTheme="majorEastAsia" w:cstheme="majorBidi"/>
      <w:bCs/>
      <w:caps/>
      <w:color w:val="373636" w:themeColor="text1"/>
      <w:sz w:val="32"/>
      <w:szCs w:val="32"/>
      <w:u w:val="dotted"/>
      <w:lang w:eastAsia="en-US"/>
    </w:rPr>
  </w:style>
  <w:style w:type="paragraph" w:styleId="Kop3">
    <w:name w:val="heading 3"/>
    <w:basedOn w:val="Standaard"/>
    <w:next w:val="Standaard"/>
    <w:link w:val="Kop3Char"/>
    <w:uiPriority w:val="2"/>
    <w:qFormat/>
    <w:rsid w:val="0000229D"/>
    <w:pPr>
      <w:keepNext/>
      <w:keepLines/>
      <w:numPr>
        <w:ilvl w:val="2"/>
        <w:numId w:val="29"/>
      </w:numPr>
      <w:tabs>
        <w:tab w:val="left" w:pos="3686"/>
      </w:tabs>
      <w:spacing w:before="200" w:after="120" w:line="288" w:lineRule="exact"/>
      <w:contextualSpacing/>
      <w:outlineLvl w:val="2"/>
    </w:pPr>
    <w:rPr>
      <w:rFonts w:ascii="FlandersArtSerif-Bold" w:eastAsiaTheme="majorEastAsia" w:hAnsi="FlandersArtSerif-Bold" w:cstheme="majorBidi"/>
      <w:bCs/>
      <w:color w:val="9B9DA0"/>
      <w:sz w:val="24"/>
      <w:szCs w:val="24"/>
      <w:lang w:eastAsia="en-US"/>
    </w:rPr>
  </w:style>
  <w:style w:type="paragraph" w:styleId="Kop4">
    <w:name w:val="heading 4"/>
    <w:basedOn w:val="Standaard"/>
    <w:next w:val="Standaard"/>
    <w:link w:val="Kop4Char"/>
    <w:uiPriority w:val="2"/>
    <w:qFormat/>
    <w:rsid w:val="0000229D"/>
    <w:pPr>
      <w:keepNext/>
      <w:keepLines/>
      <w:numPr>
        <w:ilvl w:val="3"/>
        <w:numId w:val="29"/>
      </w:numPr>
      <w:tabs>
        <w:tab w:val="left" w:pos="3686"/>
      </w:tabs>
      <w:spacing w:before="200"/>
      <w:contextualSpacing/>
      <w:outlineLvl w:val="3"/>
    </w:pPr>
    <w:rPr>
      <w:rFonts w:ascii="FlandersArtSerif-Bold" w:eastAsiaTheme="majorEastAsia" w:hAnsi="FlandersArtSerif-Bold" w:cstheme="majorBidi"/>
      <w:bCs/>
      <w:iCs/>
      <w:color w:val="373636" w:themeColor="text1"/>
      <w:u w:val="single"/>
      <w:lang w:eastAsia="en-US"/>
    </w:rPr>
  </w:style>
  <w:style w:type="paragraph" w:styleId="Kop5">
    <w:name w:val="heading 5"/>
    <w:basedOn w:val="Standaard"/>
    <w:next w:val="Standaard"/>
    <w:link w:val="Kop5Char"/>
    <w:uiPriority w:val="2"/>
    <w:rsid w:val="0000229D"/>
    <w:pPr>
      <w:keepNext/>
      <w:keepLines/>
      <w:numPr>
        <w:ilvl w:val="4"/>
        <w:numId w:val="29"/>
      </w:numPr>
      <w:tabs>
        <w:tab w:val="left" w:pos="3686"/>
      </w:tabs>
      <w:spacing w:before="200"/>
      <w:contextualSpacing/>
      <w:outlineLvl w:val="4"/>
    </w:pPr>
    <w:rPr>
      <w:rFonts w:eastAsiaTheme="majorEastAsia" w:cstheme="majorBidi"/>
      <w:color w:val="3C3D3C"/>
      <w:lang w:eastAsia="en-US"/>
    </w:rPr>
  </w:style>
  <w:style w:type="paragraph" w:styleId="Kop6">
    <w:name w:val="heading 6"/>
    <w:basedOn w:val="Standaard"/>
    <w:next w:val="Standaard"/>
    <w:link w:val="Kop6Char"/>
    <w:uiPriority w:val="2"/>
    <w:rsid w:val="0000229D"/>
    <w:pPr>
      <w:keepNext/>
      <w:keepLines/>
      <w:numPr>
        <w:ilvl w:val="5"/>
        <w:numId w:val="29"/>
      </w:numPr>
      <w:tabs>
        <w:tab w:val="left" w:pos="3686"/>
      </w:tabs>
      <w:spacing w:before="200"/>
      <w:contextualSpacing/>
      <w:outlineLvl w:val="5"/>
    </w:pPr>
    <w:rPr>
      <w:rFonts w:ascii="FlandersArtSerif-Regular" w:eastAsiaTheme="majorEastAsia" w:hAnsi="FlandersArtSerif-Regular" w:cstheme="majorBidi"/>
      <w:iCs/>
      <w:color w:val="6F7173"/>
      <w:lang w:eastAsia="en-US"/>
    </w:rPr>
  </w:style>
  <w:style w:type="paragraph" w:styleId="Kop7">
    <w:name w:val="heading 7"/>
    <w:basedOn w:val="Standaard"/>
    <w:next w:val="Standaard"/>
    <w:link w:val="Kop7Char"/>
    <w:uiPriority w:val="2"/>
    <w:rsid w:val="0000229D"/>
    <w:pPr>
      <w:keepNext/>
      <w:keepLines/>
      <w:numPr>
        <w:ilvl w:val="6"/>
        <w:numId w:val="29"/>
      </w:numPr>
      <w:tabs>
        <w:tab w:val="left" w:pos="3686"/>
      </w:tabs>
      <w:spacing w:before="200"/>
      <w:contextualSpacing/>
      <w:outlineLvl w:val="6"/>
    </w:pPr>
    <w:rPr>
      <w:rFonts w:ascii="FlandersArtSerif-Medium" w:eastAsiaTheme="majorEastAsia" w:hAnsi="FlandersArtSerif-Medium" w:cstheme="majorBidi"/>
      <w:iCs/>
      <w:color w:val="9B9DA0"/>
      <w:lang w:eastAsia="en-US"/>
    </w:rPr>
  </w:style>
  <w:style w:type="paragraph" w:styleId="Kop8">
    <w:name w:val="heading 8"/>
    <w:basedOn w:val="Standaard"/>
    <w:next w:val="Standaard"/>
    <w:link w:val="Kop8Char"/>
    <w:uiPriority w:val="2"/>
    <w:rsid w:val="0000229D"/>
    <w:pPr>
      <w:keepNext/>
      <w:keepLines/>
      <w:numPr>
        <w:ilvl w:val="7"/>
        <w:numId w:val="29"/>
      </w:numPr>
      <w:tabs>
        <w:tab w:val="left" w:pos="3686"/>
      </w:tabs>
      <w:spacing w:before="200"/>
      <w:contextualSpacing/>
      <w:outlineLvl w:val="7"/>
    </w:pPr>
    <w:rPr>
      <w:rFonts w:ascii="FlandersArtSerif-Regular" w:eastAsiaTheme="majorEastAsia" w:hAnsi="FlandersArtSerif-Regular" w:cstheme="majorBidi"/>
      <w:color w:val="3C3D3C"/>
      <w:szCs w:val="20"/>
      <w:lang w:eastAsia="en-US"/>
    </w:rPr>
  </w:style>
  <w:style w:type="paragraph" w:styleId="Kop9">
    <w:name w:val="heading 9"/>
    <w:basedOn w:val="Standaard"/>
    <w:next w:val="Standaard"/>
    <w:link w:val="Kop9Char"/>
    <w:uiPriority w:val="2"/>
    <w:rsid w:val="0000229D"/>
    <w:pPr>
      <w:keepNext/>
      <w:keepLines/>
      <w:numPr>
        <w:ilvl w:val="8"/>
        <w:numId w:val="29"/>
      </w:numPr>
      <w:tabs>
        <w:tab w:val="left" w:pos="3686"/>
      </w:tabs>
      <w:spacing w:before="200"/>
      <w:contextualSpacing/>
      <w:outlineLvl w:val="8"/>
    </w:pPr>
    <w:rPr>
      <w:rFonts w:ascii="FlandersArtSerif-Regular" w:eastAsiaTheme="majorEastAsia" w:hAnsi="FlandersArtSerif-Regular" w:cstheme="majorBidi"/>
      <w:iCs/>
      <w:color w:val="6F7173"/>
      <w:szCs w:val="20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nhideWhenUsed/>
    <w:rsid w:val="008F7675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rsid w:val="008F7675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Voettekst">
    <w:name w:val="footer"/>
    <w:basedOn w:val="Standaard"/>
    <w:link w:val="VoettekstChar"/>
    <w:unhideWhenUsed/>
    <w:qFormat/>
    <w:rsid w:val="00F01D5C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rsid w:val="00F01D5C"/>
    <w:rPr>
      <w:rFonts w:ascii="FlandersArtSans-Regular" w:hAnsi="FlandersArtSans-Regular" w:cs="Times New Roman"/>
      <w:lang w:val="nl-BE" w:eastAsia="nl-BE" w:bidi="ar-SA"/>
    </w:rPr>
  </w:style>
  <w:style w:type="paragraph" w:styleId="Lijstalinea">
    <w:name w:val="List Paragraph"/>
    <w:basedOn w:val="Standaard"/>
    <w:uiPriority w:val="34"/>
    <w:semiHidden/>
    <w:rsid w:val="0000229D"/>
    <w:pPr>
      <w:ind w:left="720"/>
      <w:contextualSpacing/>
    </w:p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uiPriority w:val="2"/>
    <w:rsid w:val="00B20FCC"/>
    <w:rPr>
      <w:rFonts w:ascii="FlandersArtSans-Regular" w:eastAsiaTheme="majorEastAsia" w:hAnsi="FlandersArtSans-Regular"/>
      <w:bCs/>
      <w:caps/>
      <w:color w:val="373636" w:themeColor="text1"/>
      <w:sz w:val="32"/>
      <w:szCs w:val="32"/>
      <w:u w:val="dotted"/>
      <w:lang w:val="nl-BE" w:bidi="ar-SA"/>
    </w:rPr>
  </w:style>
  <w:style w:type="character" w:customStyle="1" w:styleId="Kop3Char">
    <w:name w:val="Kop 3 Char"/>
    <w:basedOn w:val="Standaardalinea-lettertype"/>
    <w:link w:val="Kop3"/>
    <w:uiPriority w:val="2"/>
    <w:rsid w:val="00B20FCC"/>
    <w:rPr>
      <w:rFonts w:ascii="FlandersArtSerif-Bold" w:eastAsiaTheme="majorEastAsia" w:hAnsi="FlandersArtSerif-Bold"/>
      <w:bCs/>
      <w:color w:val="9B9DA0"/>
      <w:sz w:val="24"/>
      <w:szCs w:val="24"/>
      <w:lang w:val="nl-BE" w:bidi="ar-SA"/>
    </w:rPr>
  </w:style>
  <w:style w:type="character" w:customStyle="1" w:styleId="Kop1Char">
    <w:name w:val="Kop 1 Char"/>
    <w:basedOn w:val="Standaardalinea-lettertype"/>
    <w:link w:val="Kop1"/>
    <w:uiPriority w:val="2"/>
    <w:rsid w:val="00B20FCC"/>
    <w:rPr>
      <w:rFonts w:ascii="FlandersArtSans-Bold" w:eastAsiaTheme="majorEastAsia" w:hAnsi="FlandersArtSans-Bold"/>
      <w:bCs/>
      <w:caps/>
      <w:color w:val="3C3D3C"/>
      <w:sz w:val="36"/>
      <w:szCs w:val="52"/>
      <w:lang w:val="nl-BE" w:bidi="ar-SA"/>
    </w:rPr>
  </w:style>
  <w:style w:type="character" w:customStyle="1" w:styleId="Kop4Char">
    <w:name w:val="Kop 4 Char"/>
    <w:basedOn w:val="Standaardalinea-lettertype"/>
    <w:link w:val="Kop4"/>
    <w:uiPriority w:val="2"/>
    <w:rsid w:val="00B20FCC"/>
    <w:rPr>
      <w:rFonts w:ascii="FlandersArtSerif-Bold" w:eastAsiaTheme="majorEastAsia" w:hAnsi="FlandersArtSerif-Bold"/>
      <w:bCs/>
      <w:iCs/>
      <w:color w:val="373636" w:themeColor="text1"/>
      <w:u w:val="single"/>
      <w:lang w:val="nl-BE" w:bidi="ar-SA"/>
    </w:rPr>
  </w:style>
  <w:style w:type="character" w:customStyle="1" w:styleId="Kop5Char">
    <w:name w:val="Kop 5 Char"/>
    <w:basedOn w:val="Standaardalinea-lettertype"/>
    <w:link w:val="Kop5"/>
    <w:uiPriority w:val="2"/>
    <w:rsid w:val="00B20FCC"/>
    <w:rPr>
      <w:rFonts w:ascii="FlandersArtSans-Regular" w:eastAsiaTheme="majorEastAsia" w:hAnsi="FlandersArtSans-Regular"/>
      <w:color w:val="3C3D3C"/>
      <w:lang w:val="nl-BE" w:bidi="ar-SA"/>
    </w:rPr>
  </w:style>
  <w:style w:type="character" w:customStyle="1" w:styleId="Kop6Char">
    <w:name w:val="Kop 6 Char"/>
    <w:basedOn w:val="Standaardalinea-lettertype"/>
    <w:link w:val="Kop6"/>
    <w:uiPriority w:val="2"/>
    <w:rsid w:val="00B20FCC"/>
    <w:rPr>
      <w:rFonts w:ascii="FlandersArtSerif-Regular" w:eastAsiaTheme="majorEastAsia" w:hAnsi="FlandersArtSerif-Regular"/>
      <w:iCs/>
      <w:color w:val="6F7173"/>
      <w:lang w:val="nl-BE" w:bidi="ar-SA"/>
    </w:rPr>
  </w:style>
  <w:style w:type="character" w:customStyle="1" w:styleId="Kop7Char">
    <w:name w:val="Kop 7 Char"/>
    <w:basedOn w:val="Standaardalinea-lettertype"/>
    <w:link w:val="Kop7"/>
    <w:uiPriority w:val="2"/>
    <w:rsid w:val="00B20FCC"/>
    <w:rPr>
      <w:rFonts w:ascii="FlandersArtSerif-Medium" w:eastAsiaTheme="majorEastAsia" w:hAnsi="FlandersArtSerif-Medium"/>
      <w:iCs/>
      <w:color w:val="9B9DA0"/>
      <w:lang w:val="nl-BE" w:bidi="ar-SA"/>
    </w:rPr>
  </w:style>
  <w:style w:type="character" w:customStyle="1" w:styleId="Kop8Char">
    <w:name w:val="Kop 8 Char"/>
    <w:basedOn w:val="Standaardalinea-lettertype"/>
    <w:link w:val="Kop8"/>
    <w:uiPriority w:val="2"/>
    <w:rsid w:val="00B20FCC"/>
    <w:rPr>
      <w:rFonts w:ascii="FlandersArtSerif-Regular" w:eastAsiaTheme="majorEastAsia" w:hAnsi="FlandersArtSerif-Regular"/>
      <w:color w:val="3C3D3C"/>
      <w:szCs w:val="20"/>
      <w:lang w:val="nl-BE" w:bidi="ar-SA"/>
    </w:rPr>
  </w:style>
  <w:style w:type="character" w:customStyle="1" w:styleId="Kop9Char">
    <w:name w:val="Kop 9 Char"/>
    <w:basedOn w:val="Standaardalinea-lettertype"/>
    <w:link w:val="Kop9"/>
    <w:uiPriority w:val="2"/>
    <w:rsid w:val="00B20FCC"/>
    <w:rPr>
      <w:rFonts w:ascii="FlandersArtSerif-Regular" w:eastAsiaTheme="majorEastAsia" w:hAnsi="FlandersArtSerif-Regular"/>
      <w:iCs/>
      <w:color w:val="6F7173"/>
      <w:szCs w:val="20"/>
      <w:lang w:val="nl-BE" w:bidi="ar-SA"/>
    </w:rPr>
  </w:style>
  <w:style w:type="paragraph" w:styleId="Bronvermelding">
    <w:name w:val="table of authorities"/>
    <w:basedOn w:val="Standaard"/>
    <w:next w:val="Standaard"/>
    <w:semiHidden/>
    <w:rsid w:val="00DC25D9"/>
    <w:pPr>
      <w:ind w:left="200" w:hanging="200"/>
    </w:pPr>
  </w:style>
  <w:style w:type="paragraph" w:customStyle="1" w:styleId="Adres">
    <w:name w:val="Adres"/>
    <w:uiPriority w:val="5"/>
    <w:qFormat/>
    <w:rsid w:val="000A3FB6"/>
    <w:pPr>
      <w:framePr w:hSpace="142" w:wrap="around" w:vAnchor="page" w:hAnchor="page" w:x="6096" w:y="2212"/>
      <w:spacing w:after="0" w:line="270" w:lineRule="exact"/>
      <w:contextualSpacing/>
      <w:suppressOverlap/>
    </w:pPr>
    <w:rPr>
      <w:rFonts w:ascii="FlandersArtSans-Regular" w:eastAsia="Times New Roman" w:hAnsi="FlandersArtSans-Regular" w:cs="Times New Roman"/>
      <w:lang w:val="fr-BE" w:eastAsia="nl-BE" w:bidi="ar-SA"/>
    </w:rPr>
  </w:style>
  <w:style w:type="paragraph" w:customStyle="1" w:styleId="Naam">
    <w:name w:val="Naam"/>
    <w:basedOn w:val="Standaard"/>
    <w:uiPriority w:val="2"/>
    <w:qFormat/>
    <w:rsid w:val="00E70530"/>
    <w:pPr>
      <w:ind w:left="6379"/>
    </w:pPr>
  </w:style>
  <w:style w:type="paragraph" w:customStyle="1" w:styleId="Adresafzender">
    <w:name w:val="Adres afzender"/>
    <w:basedOn w:val="Standaard"/>
    <w:link w:val="AdresafzenderChar"/>
    <w:uiPriority w:val="5"/>
    <w:qFormat/>
    <w:rsid w:val="000A3FB6"/>
    <w:pPr>
      <w:tabs>
        <w:tab w:val="center" w:pos="4320"/>
        <w:tab w:val="right" w:pos="8640"/>
      </w:tabs>
    </w:pPr>
    <w:rPr>
      <w:sz w:val="20"/>
    </w:rPr>
  </w:style>
  <w:style w:type="paragraph" w:customStyle="1" w:styleId="Afdeling">
    <w:name w:val="Afdeling"/>
    <w:basedOn w:val="Adresafzender"/>
    <w:link w:val="AfdelingChar"/>
    <w:qFormat/>
    <w:rsid w:val="000A3FB6"/>
    <w:pPr>
      <w:tabs>
        <w:tab w:val="center" w:pos="992"/>
      </w:tabs>
    </w:pPr>
    <w:rPr>
      <w:rFonts w:ascii="FlandersArtSans-Medium" w:hAnsi="FlandersArtSans-Medium"/>
    </w:rPr>
  </w:style>
  <w:style w:type="paragraph" w:customStyle="1" w:styleId="Referentie">
    <w:name w:val="Referentie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Regular" w:hAnsi="FlandersArtSans-Regular" w:cs="Times New Roman"/>
      <w:sz w:val="20"/>
      <w:szCs w:val="20"/>
      <w:lang w:val="nl-BE" w:eastAsia="nl-BE" w:bidi="ar-SA"/>
    </w:rPr>
  </w:style>
  <w:style w:type="paragraph" w:customStyle="1" w:styleId="Referentietitel">
    <w:name w:val="Referentietitel"/>
    <w:uiPriority w:val="4"/>
    <w:qFormat/>
    <w:rsid w:val="001E6CD2"/>
    <w:pPr>
      <w:tabs>
        <w:tab w:val="left" w:pos="2552"/>
        <w:tab w:val="left" w:pos="4111"/>
        <w:tab w:val="left" w:pos="6379"/>
      </w:tabs>
      <w:spacing w:after="0" w:line="270" w:lineRule="exact"/>
    </w:pPr>
    <w:rPr>
      <w:rFonts w:ascii="FlandersArtSans-Medium" w:hAnsi="FlandersArtSans-Medium" w:cs="Times New Roman"/>
      <w:sz w:val="20"/>
      <w:szCs w:val="20"/>
      <w:lang w:val="nl-BE"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Betreft">
    <w:name w:val="Betreft"/>
    <w:basedOn w:val="Referentie"/>
    <w:qFormat/>
    <w:rsid w:val="000A3FB6"/>
    <w:pPr>
      <w:spacing w:before="480" w:after="240"/>
    </w:pPr>
  </w:style>
  <w:style w:type="character" w:styleId="GevolgdeHyperlink">
    <w:name w:val="FollowedHyperlink"/>
    <w:basedOn w:val="Standaardalinea-lettertype"/>
    <w:semiHidden/>
    <w:rsid w:val="008B162D"/>
    <w:rPr>
      <w:color w:val="622455" w:themeColor="accent3" w:themeShade="80"/>
      <w:u w:val="single"/>
    </w:rPr>
  </w:style>
  <w:style w:type="character" w:styleId="Hyperlink">
    <w:name w:val="Hyperlink"/>
    <w:uiPriority w:val="99"/>
    <w:unhideWhenUsed/>
    <w:rsid w:val="00C262CB"/>
    <w:rPr>
      <w:color w:val="507DB2"/>
      <w:sz w:val="22"/>
      <w:u w:val="single"/>
    </w:rPr>
  </w:style>
  <w:style w:type="paragraph" w:customStyle="1" w:styleId="AdresNaam">
    <w:name w:val="Adres Naam"/>
    <w:basedOn w:val="Adresafzender"/>
    <w:uiPriority w:val="5"/>
    <w:qFormat/>
    <w:rsid w:val="00D176BD"/>
    <w:pPr>
      <w:spacing w:before="600"/>
      <w:ind w:left="1021"/>
    </w:pPr>
  </w:style>
  <w:style w:type="paragraph" w:customStyle="1" w:styleId="xxx">
    <w:name w:val="xxx"/>
    <w:basedOn w:val="Referentie"/>
    <w:uiPriority w:val="3"/>
    <w:semiHidden/>
    <w:unhideWhenUsed/>
    <w:rsid w:val="00A33B6A"/>
    <w:pPr>
      <w:spacing w:before="2420"/>
    </w:pPr>
  </w:style>
  <w:style w:type="paragraph" w:customStyle="1" w:styleId="Referentietweederegel">
    <w:name w:val="Referentie tweede regel"/>
    <w:basedOn w:val="Referentie"/>
    <w:uiPriority w:val="4"/>
    <w:qFormat/>
    <w:rsid w:val="001E655E"/>
    <w:pPr>
      <w:tabs>
        <w:tab w:val="clear" w:pos="2552"/>
      </w:tabs>
    </w:pPr>
  </w:style>
  <w:style w:type="character" w:styleId="Verwijzingopmerking">
    <w:name w:val="annotation reference"/>
    <w:basedOn w:val="Standaardalinea-lettertype"/>
    <w:uiPriority w:val="99"/>
    <w:semiHidden/>
    <w:unhideWhenUsed/>
    <w:rsid w:val="003037B6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037B6"/>
    <w:pPr>
      <w:spacing w:line="240" w:lineRule="auto"/>
    </w:p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037B6"/>
    <w:rPr>
      <w:rFonts w:ascii="Flanders Art Sans" w:hAnsi="Flanders Art Sans" w:cs="Times New Roman"/>
      <w:sz w:val="20"/>
      <w:szCs w:val="20"/>
      <w:lang w:eastAsia="nl-BE" w:bidi="ar-SA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037B6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037B6"/>
    <w:rPr>
      <w:rFonts w:ascii="Flanders Art Sans" w:hAnsi="Flanders Art Sans" w:cs="Times New Roman"/>
      <w:b/>
      <w:bCs/>
      <w:sz w:val="20"/>
      <w:szCs w:val="20"/>
      <w:lang w:eastAsia="nl-BE" w:bidi="ar-SA"/>
    </w:rPr>
  </w:style>
  <w:style w:type="character" w:customStyle="1" w:styleId="vet">
    <w:name w:val="vet"/>
    <w:uiPriority w:val="1"/>
    <w:qFormat/>
    <w:rsid w:val="00953026"/>
    <w:rPr>
      <w:rFonts w:ascii="FlandersArtSans-Bold" w:eastAsia="Times New Roman" w:hAnsi="FlandersArtSans-Bold"/>
      <w:szCs w:val="20"/>
    </w:rPr>
  </w:style>
  <w:style w:type="character" w:customStyle="1" w:styleId="AdresafzenderChar">
    <w:name w:val="Adres afzender Char"/>
    <w:basedOn w:val="Standaardalinea-lettertype"/>
    <w:link w:val="Adresafzender"/>
    <w:uiPriority w:val="5"/>
    <w:rsid w:val="00B20FCC"/>
    <w:rPr>
      <w:rFonts w:ascii="FlandersArtSans-Regular" w:hAnsi="FlandersArtSans-Regular" w:cs="Times New Roman"/>
      <w:sz w:val="20"/>
      <w:lang w:val="nl-BE" w:eastAsia="nl-BE" w:bidi="ar-SA"/>
    </w:rPr>
  </w:style>
  <w:style w:type="character" w:customStyle="1" w:styleId="AfdelingChar">
    <w:name w:val="Afdeling Char"/>
    <w:basedOn w:val="AdresafzenderChar"/>
    <w:link w:val="Afdeling"/>
    <w:rsid w:val="000A3FB6"/>
    <w:rPr>
      <w:rFonts w:ascii="FlandersArtSans-Medium" w:hAnsi="FlandersArtSans-Medium" w:cs="Times New Roman"/>
      <w:sz w:val="20"/>
      <w:lang w:val="nl-BE" w:eastAsia="nl-BE" w:bidi="ar-SA"/>
    </w:rPr>
  </w:style>
  <w:style w:type="character" w:customStyle="1" w:styleId="medium">
    <w:name w:val="medium"/>
    <w:uiPriority w:val="4"/>
    <w:semiHidden/>
    <w:unhideWhenUsed/>
    <w:qFormat/>
    <w:rsid w:val="00953026"/>
    <w:rPr>
      <w:rFonts w:ascii="FlandersArtSans-Medium" w:hAnsi="FlandersArtSans-Medium"/>
    </w:rPr>
  </w:style>
  <w:style w:type="paragraph" w:styleId="Titel">
    <w:name w:val="Title"/>
    <w:basedOn w:val="Standaard"/>
    <w:next w:val="Standaard"/>
    <w:link w:val="TitelChar"/>
    <w:uiPriority w:val="10"/>
    <w:rsid w:val="00CF54D2"/>
    <w:pPr>
      <w:tabs>
        <w:tab w:val="left" w:pos="3686"/>
      </w:tabs>
      <w:spacing w:before="420" w:after="520" w:line="1200" w:lineRule="exact"/>
      <w:contextualSpacing/>
    </w:pPr>
    <w:rPr>
      <w:rFonts w:ascii="FlandersArtSans-Medium" w:eastAsiaTheme="majorEastAsia" w:hAnsi="FlandersArtSans-Medium" w:cstheme="majorBidi"/>
      <w:caps/>
      <w:spacing w:val="5"/>
      <w:sz w:val="100"/>
      <w:szCs w:val="56"/>
      <w:u w:val="single"/>
      <w:lang w:eastAsia="en-US"/>
    </w:rPr>
  </w:style>
  <w:style w:type="character" w:customStyle="1" w:styleId="TitelChar">
    <w:name w:val="Titel Char"/>
    <w:basedOn w:val="Standaardalinea-lettertype"/>
    <w:link w:val="Titel"/>
    <w:uiPriority w:val="10"/>
    <w:rsid w:val="00CF54D2"/>
    <w:rPr>
      <w:rFonts w:ascii="FlandersArtSans-Medium" w:eastAsiaTheme="majorEastAsia" w:hAnsi="FlandersArtSans-Medium"/>
      <w:caps/>
      <w:spacing w:val="5"/>
      <w:sz w:val="100"/>
      <w:szCs w:val="56"/>
      <w:u w:val="single"/>
      <w:lang w:val="nl-BE" w:bidi="ar-SA"/>
    </w:rPr>
  </w:style>
  <w:style w:type="character" w:styleId="Subtielebenadrukking">
    <w:name w:val="Subtle Emphasis"/>
    <w:basedOn w:val="Standaardalinea-lettertype"/>
    <w:uiPriority w:val="1"/>
    <w:rsid w:val="007C6EDC"/>
    <w:rPr>
      <w:iCs/>
      <w:color w:val="9C9A9A" w:themeColor="text1" w:themeTint="7F"/>
    </w:rPr>
  </w:style>
  <w:style w:type="character" w:styleId="Nadruk">
    <w:name w:val="Emphasis"/>
    <w:basedOn w:val="Standaardalinea-lettertype"/>
    <w:uiPriority w:val="1"/>
    <w:rsid w:val="0000229D"/>
    <w:rPr>
      <w:b/>
      <w:i/>
      <w:iCs/>
    </w:rPr>
  </w:style>
  <w:style w:type="character" w:styleId="Voetnootmarkering">
    <w:name w:val="footnote reference"/>
    <w:basedOn w:val="Standaardalinea-lettertype"/>
    <w:uiPriority w:val="99"/>
    <w:unhideWhenUsed/>
    <w:rsid w:val="0000229D"/>
    <w:rPr>
      <w:vertAlign w:val="superscript"/>
    </w:rPr>
  </w:style>
  <w:style w:type="paragraph" w:styleId="Voetnoottekst">
    <w:name w:val="footnote text"/>
    <w:basedOn w:val="Standaard"/>
    <w:link w:val="VoetnoottekstChar"/>
    <w:uiPriority w:val="99"/>
    <w:unhideWhenUsed/>
    <w:rsid w:val="0000229D"/>
    <w:pPr>
      <w:tabs>
        <w:tab w:val="left" w:pos="3686"/>
      </w:tabs>
      <w:spacing w:line="240" w:lineRule="auto"/>
      <w:contextualSpacing/>
    </w:pPr>
    <w:rPr>
      <w:rFonts w:ascii="FlandersArtSerif-Regular" w:eastAsiaTheme="minorHAnsi" w:hAnsi="FlandersArtSerif-Regular" w:cstheme="minorBidi"/>
      <w:color w:val="1C1A15" w:themeColor="background2" w:themeShade="1A"/>
      <w:sz w:val="14"/>
      <w:szCs w:val="20"/>
      <w:lang w:eastAsia="en-US"/>
    </w:rPr>
  </w:style>
  <w:style w:type="character" w:customStyle="1" w:styleId="VoetnoottekstChar">
    <w:name w:val="Voetnoottekst Char"/>
    <w:basedOn w:val="Standaardalinea-lettertype"/>
    <w:link w:val="Voetnoottekst"/>
    <w:uiPriority w:val="99"/>
    <w:rsid w:val="00503AA0"/>
    <w:rPr>
      <w:rFonts w:ascii="FlandersArtSerif-Regular" w:eastAsiaTheme="minorHAnsi" w:hAnsi="FlandersArtSerif-Regular" w:cstheme="minorBidi"/>
      <w:color w:val="1C1A15" w:themeColor="background2" w:themeShade="1A"/>
      <w:sz w:val="14"/>
      <w:szCs w:val="20"/>
      <w:lang w:val="nl-BE" w:bidi="ar-SA"/>
    </w:rPr>
  </w:style>
  <w:style w:type="paragraph" w:styleId="Lijstnummering5">
    <w:name w:val="List Number 5"/>
    <w:basedOn w:val="Lijstalinea"/>
    <w:uiPriority w:val="2"/>
    <w:semiHidden/>
    <w:unhideWhenUsed/>
    <w:rsid w:val="006A11A6"/>
    <w:pPr>
      <w:numPr>
        <w:numId w:val="39"/>
      </w:numPr>
      <w:ind w:left="1418" w:hanging="284"/>
    </w:pPr>
    <w:rPr>
      <w:rFonts w:asciiTheme="minorHAnsi" w:eastAsiaTheme="minorHAnsi" w:hAnsiTheme="minorHAnsi" w:cstheme="minorBidi"/>
      <w:color w:val="1C1A15" w:themeColor="background2" w:themeShade="1A"/>
      <w:lang w:eastAsia="en-US"/>
    </w:rPr>
  </w:style>
  <w:style w:type="paragraph" w:styleId="Lijst">
    <w:name w:val="List"/>
    <w:basedOn w:val="Standaard"/>
    <w:uiPriority w:val="2"/>
    <w:semiHidden/>
    <w:unhideWhenUsed/>
    <w:rsid w:val="00255541"/>
    <w:pPr>
      <w:contextualSpacing/>
    </w:pPr>
  </w:style>
  <w:style w:type="paragraph" w:styleId="Lijst2">
    <w:name w:val="List 2"/>
    <w:basedOn w:val="Standaard"/>
    <w:uiPriority w:val="2"/>
    <w:semiHidden/>
    <w:unhideWhenUsed/>
    <w:rsid w:val="00255541"/>
    <w:pPr>
      <w:ind w:left="284" w:hanging="1"/>
      <w:contextualSpacing/>
    </w:pPr>
  </w:style>
  <w:style w:type="paragraph" w:styleId="Lijst3">
    <w:name w:val="List 3"/>
    <w:basedOn w:val="Standaard"/>
    <w:uiPriority w:val="2"/>
    <w:semiHidden/>
    <w:unhideWhenUsed/>
    <w:rsid w:val="00255541"/>
    <w:pPr>
      <w:ind w:left="567" w:hanging="1"/>
      <w:contextualSpacing/>
    </w:pPr>
  </w:style>
  <w:style w:type="paragraph" w:styleId="Lijst4">
    <w:name w:val="List 4"/>
    <w:basedOn w:val="Standaard"/>
    <w:uiPriority w:val="2"/>
    <w:semiHidden/>
    <w:unhideWhenUsed/>
    <w:rsid w:val="00255541"/>
    <w:pPr>
      <w:ind w:left="851" w:hanging="2"/>
      <w:contextualSpacing/>
    </w:pPr>
  </w:style>
  <w:style w:type="paragraph" w:styleId="Lijst5">
    <w:name w:val="List 5"/>
    <w:basedOn w:val="Standaard"/>
    <w:uiPriority w:val="2"/>
    <w:semiHidden/>
    <w:unhideWhenUsed/>
    <w:rsid w:val="00255541"/>
    <w:pPr>
      <w:ind w:left="1134" w:hanging="2"/>
      <w:contextualSpacing/>
    </w:pPr>
  </w:style>
  <w:style w:type="paragraph" w:styleId="Lijstopsomteken">
    <w:name w:val="List Bullet"/>
    <w:basedOn w:val="Standaard"/>
    <w:uiPriority w:val="2"/>
    <w:semiHidden/>
    <w:unhideWhenUsed/>
    <w:qFormat/>
    <w:rsid w:val="006A11A6"/>
    <w:pPr>
      <w:numPr>
        <w:numId w:val="40"/>
      </w:numPr>
      <w:ind w:left="284" w:hanging="284"/>
      <w:contextualSpacing/>
    </w:pPr>
    <w:rPr>
      <w:rFonts w:asciiTheme="minorHAnsi" w:eastAsiaTheme="minorHAnsi" w:hAnsiTheme="minorHAnsi" w:cstheme="minorBidi"/>
      <w:color w:val="1C1A15" w:themeColor="background2" w:themeShade="1A"/>
      <w:lang w:eastAsia="en-US"/>
    </w:rPr>
  </w:style>
  <w:style w:type="paragraph" w:styleId="Lijstopsomteken2">
    <w:name w:val="List Bullet 2"/>
    <w:basedOn w:val="Standaard"/>
    <w:uiPriority w:val="2"/>
    <w:semiHidden/>
    <w:unhideWhenUsed/>
    <w:rsid w:val="006A11A6"/>
    <w:pPr>
      <w:numPr>
        <w:numId w:val="41"/>
      </w:numPr>
      <w:ind w:left="567" w:hanging="283"/>
      <w:contextualSpacing/>
    </w:pPr>
    <w:rPr>
      <w:rFonts w:asciiTheme="minorHAnsi" w:eastAsiaTheme="minorHAnsi" w:hAnsiTheme="minorHAnsi" w:cstheme="minorBidi"/>
      <w:color w:val="1C1A15" w:themeColor="background2" w:themeShade="1A"/>
      <w:lang w:eastAsia="en-US"/>
    </w:rPr>
  </w:style>
  <w:style w:type="paragraph" w:styleId="Lijstopsomteken3">
    <w:name w:val="List Bullet 3"/>
    <w:basedOn w:val="Standaard"/>
    <w:uiPriority w:val="2"/>
    <w:semiHidden/>
    <w:unhideWhenUsed/>
    <w:rsid w:val="006A11A6"/>
    <w:pPr>
      <w:numPr>
        <w:numId w:val="32"/>
      </w:numPr>
      <w:ind w:left="851" w:hanging="284"/>
      <w:contextualSpacing/>
    </w:pPr>
    <w:rPr>
      <w:rFonts w:asciiTheme="minorHAnsi" w:eastAsiaTheme="minorHAnsi" w:hAnsiTheme="minorHAnsi" w:cstheme="minorBidi"/>
      <w:color w:val="1C1A15" w:themeColor="background2" w:themeShade="1A"/>
      <w:lang w:eastAsia="en-US"/>
    </w:rPr>
  </w:style>
  <w:style w:type="paragraph" w:styleId="Lijstopsomteken4">
    <w:name w:val="List Bullet 4"/>
    <w:basedOn w:val="Standaard"/>
    <w:uiPriority w:val="2"/>
    <w:semiHidden/>
    <w:unhideWhenUsed/>
    <w:rsid w:val="003910CC"/>
    <w:pPr>
      <w:numPr>
        <w:numId w:val="33"/>
      </w:numPr>
      <w:ind w:left="1134" w:hanging="283"/>
      <w:contextualSpacing/>
    </w:pPr>
    <w:rPr>
      <w:rFonts w:asciiTheme="minorHAnsi" w:eastAsiaTheme="minorHAnsi" w:hAnsiTheme="minorHAnsi" w:cstheme="minorBidi"/>
      <w:color w:val="1C1A15" w:themeColor="background2" w:themeShade="1A"/>
      <w:lang w:eastAsia="en-US"/>
    </w:rPr>
  </w:style>
  <w:style w:type="paragraph" w:styleId="Lijstopsomteken5">
    <w:name w:val="List Bullet 5"/>
    <w:basedOn w:val="Standaard"/>
    <w:uiPriority w:val="2"/>
    <w:semiHidden/>
    <w:unhideWhenUsed/>
    <w:rsid w:val="00033689"/>
    <w:pPr>
      <w:numPr>
        <w:numId w:val="34"/>
      </w:numPr>
      <w:ind w:left="1418" w:hanging="284"/>
      <w:contextualSpacing/>
    </w:pPr>
    <w:rPr>
      <w:rFonts w:asciiTheme="minorHAnsi" w:eastAsiaTheme="minorHAnsi" w:hAnsiTheme="minorHAnsi" w:cstheme="minorBidi"/>
      <w:color w:val="1C1A15" w:themeColor="background2" w:themeShade="1A"/>
      <w:lang w:eastAsia="en-US"/>
    </w:rPr>
  </w:style>
  <w:style w:type="paragraph" w:styleId="Lijstnummering">
    <w:name w:val="List Number"/>
    <w:basedOn w:val="Standaard"/>
    <w:uiPriority w:val="2"/>
    <w:semiHidden/>
    <w:unhideWhenUsed/>
    <w:rsid w:val="006A11A6"/>
    <w:pPr>
      <w:numPr>
        <w:numId w:val="35"/>
      </w:numPr>
      <w:ind w:left="284" w:hanging="284"/>
    </w:pPr>
    <w:rPr>
      <w:rFonts w:eastAsiaTheme="minorHAnsi" w:cstheme="minorBidi"/>
      <w:color w:val="1C1A15" w:themeColor="background2" w:themeShade="1A"/>
      <w:lang w:eastAsia="en-US"/>
    </w:rPr>
  </w:style>
  <w:style w:type="paragraph" w:styleId="Lijstnummering2">
    <w:name w:val="List Number 2"/>
    <w:basedOn w:val="Standaard"/>
    <w:uiPriority w:val="2"/>
    <w:semiHidden/>
    <w:unhideWhenUsed/>
    <w:rsid w:val="006A11A6"/>
    <w:pPr>
      <w:numPr>
        <w:numId w:val="36"/>
      </w:numPr>
      <w:ind w:left="567" w:hanging="283"/>
    </w:pPr>
    <w:rPr>
      <w:rFonts w:eastAsiaTheme="minorHAnsi" w:cstheme="minorBidi"/>
      <w:color w:val="1C1A15" w:themeColor="background2" w:themeShade="1A"/>
      <w:lang w:eastAsia="en-US"/>
    </w:rPr>
  </w:style>
  <w:style w:type="paragraph" w:styleId="Lijstnummering3">
    <w:name w:val="List Number 3"/>
    <w:basedOn w:val="Lijstalinea"/>
    <w:uiPriority w:val="2"/>
    <w:semiHidden/>
    <w:unhideWhenUsed/>
    <w:rsid w:val="006A11A6"/>
    <w:pPr>
      <w:numPr>
        <w:numId w:val="37"/>
      </w:numPr>
      <w:ind w:left="851" w:hanging="284"/>
    </w:pPr>
    <w:rPr>
      <w:rFonts w:asciiTheme="minorHAnsi" w:eastAsiaTheme="minorHAnsi" w:hAnsiTheme="minorHAnsi" w:cstheme="minorBidi"/>
      <w:color w:val="1C1A15" w:themeColor="background2" w:themeShade="1A"/>
      <w:lang w:eastAsia="en-US"/>
    </w:rPr>
  </w:style>
  <w:style w:type="paragraph" w:styleId="Lijstnummering4">
    <w:name w:val="List Number 4"/>
    <w:basedOn w:val="Lijstalinea"/>
    <w:uiPriority w:val="2"/>
    <w:semiHidden/>
    <w:unhideWhenUsed/>
    <w:rsid w:val="006A11A6"/>
    <w:pPr>
      <w:numPr>
        <w:numId w:val="38"/>
      </w:numPr>
      <w:ind w:left="1134" w:hanging="283"/>
    </w:pPr>
    <w:rPr>
      <w:rFonts w:asciiTheme="minorHAnsi" w:eastAsiaTheme="minorHAnsi" w:hAnsiTheme="minorHAnsi" w:cstheme="minorBidi"/>
      <w:color w:val="1C1A15" w:themeColor="background2" w:themeShade="1A"/>
      <w:lang w:eastAsia="en-US"/>
    </w:rPr>
  </w:style>
  <w:style w:type="table" w:customStyle="1" w:styleId="VO">
    <w:name w:val="VO"/>
    <w:basedOn w:val="Standaardtabel"/>
    <w:uiPriority w:val="63"/>
    <w:rsid w:val="001E27EB"/>
    <w:pPr>
      <w:spacing w:after="0" w:line="240" w:lineRule="auto"/>
      <w:jc w:val="center"/>
    </w:pPr>
    <w:rPr>
      <w:rFonts w:asciiTheme="minorHAnsi" w:hAnsiTheme="minorHAnsi"/>
      <w:sz w:val="20"/>
    </w:rPr>
    <w:tblPr>
      <w:tblStyleRowBandSize w:val="1"/>
      <w:tblStyleColBandSize w:val="1"/>
      <w:tblInd w:w="113" w:type="dxa"/>
      <w:tblBorders>
        <w:bottom w:val="single" w:sz="2" w:space="0" w:color="373636" w:themeColor="text1"/>
        <w:insideV w:val="single" w:sz="2" w:space="0" w:color="373636" w:themeColor="text1"/>
      </w:tblBorders>
    </w:tblPr>
    <w:tcPr>
      <w:shd w:val="clear" w:color="auto" w:fill="FFFFFF" w:themeFill="background1"/>
      <w:vAlign w:val="center"/>
    </w:tc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373636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96767" w:themeColor="text1" w:themeTint="BF"/>
          <w:left w:val="single" w:sz="8" w:space="0" w:color="696767" w:themeColor="text1" w:themeTint="BF"/>
          <w:bottom w:val="single" w:sz="8" w:space="0" w:color="696767" w:themeColor="text1" w:themeTint="BF"/>
          <w:right w:val="single" w:sz="8" w:space="0" w:color="696767" w:themeColor="text1" w:themeTint="BF"/>
          <w:insideH w:val="nil"/>
          <w:insideV w:val="nil"/>
        </w:tcBorders>
      </w:tcPr>
    </w:tblStylePr>
    <w:tblStylePr w:type="firstCol">
      <w:pPr>
        <w:jc w:val="left"/>
      </w:pPr>
      <w:rPr>
        <w:rFonts w:asciiTheme="minorHAnsi" w:hAnsiTheme="minorHAnsi"/>
        <w:b w:val="0"/>
        <w:bCs/>
        <w:sz w:val="20"/>
      </w:rPr>
    </w:tblStylePr>
    <w:tblStylePr w:type="lastCol">
      <w:rPr>
        <w:rFonts w:asciiTheme="minorHAnsi" w:hAnsiTheme="minorHAnsi"/>
        <w:b w:val="0"/>
        <w:bCs/>
        <w:color w:val="373636" w:themeColor="text1"/>
        <w:sz w:val="20"/>
      </w:rPr>
    </w:tblStylePr>
    <w:tblStylePr w:type="band1Vert">
      <w:rPr>
        <w:rFonts w:asciiTheme="minorHAnsi" w:hAnsiTheme="minorHAnsi"/>
        <w:color w:val="373636" w:themeColor="text1"/>
        <w:sz w:val="20"/>
      </w:rPr>
    </w:tblStylePr>
    <w:tblStylePr w:type="band2Vert">
      <w:rPr>
        <w:rFonts w:asciiTheme="minorHAnsi" w:hAnsiTheme="minorHAnsi"/>
        <w:b w:val="0"/>
        <w:color w:val="373636" w:themeColor="text1"/>
        <w:sz w:val="20"/>
      </w:rPr>
    </w:tblStylePr>
    <w:tblStylePr w:type="band2Horz">
      <w:tblPr/>
      <w:tcPr>
        <w:shd w:val="clear" w:color="auto" w:fill="F7E1D2" w:themeFill="accent6" w:themeFillTint="33"/>
      </w:tcPr>
    </w:tblStylePr>
  </w:style>
  <w:style w:type="paragraph" w:styleId="Bijschrift">
    <w:name w:val="caption"/>
    <w:basedOn w:val="Standaard"/>
    <w:next w:val="Standaard"/>
    <w:uiPriority w:val="35"/>
    <w:unhideWhenUsed/>
    <w:rsid w:val="0000229D"/>
    <w:pPr>
      <w:tabs>
        <w:tab w:val="left" w:pos="3686"/>
      </w:tabs>
      <w:spacing w:before="120" w:after="200" w:line="240" w:lineRule="auto"/>
      <w:contextualSpacing/>
    </w:pPr>
    <w:rPr>
      <w:rFonts w:ascii="FlandersArtSerif-Regular" w:eastAsiaTheme="minorHAnsi" w:hAnsi="FlandersArtSerif-Regular" w:cstheme="minorBidi"/>
      <w:bCs/>
      <w:sz w:val="18"/>
      <w:szCs w:val="18"/>
      <w:lang w:eastAsia="en-US"/>
    </w:rPr>
  </w:style>
  <w:style w:type="paragraph" w:customStyle="1" w:styleId="paginering">
    <w:name w:val="paginering"/>
    <w:basedOn w:val="Standaard"/>
    <w:uiPriority w:val="27"/>
    <w:qFormat/>
    <w:rsid w:val="00F01D5C"/>
    <w:pPr>
      <w:jc w:val="right"/>
    </w:pPr>
    <w:rPr>
      <w:noProof/>
      <w:sz w:val="18"/>
      <w:szCs w:val="18"/>
    </w:rPr>
  </w:style>
  <w:style w:type="paragraph" w:customStyle="1" w:styleId="Tabelheader">
    <w:name w:val="Tabel header"/>
    <w:basedOn w:val="Standaard"/>
    <w:uiPriority w:val="7"/>
    <w:qFormat/>
    <w:rsid w:val="00CF54D2"/>
    <w:pPr>
      <w:tabs>
        <w:tab w:val="left" w:pos="3686"/>
      </w:tabs>
      <w:spacing w:line="240" w:lineRule="auto"/>
      <w:contextualSpacing/>
      <w:jc w:val="center"/>
    </w:pPr>
    <w:rPr>
      <w:rFonts w:ascii="FlandersArtSerif-Medium" w:eastAsiaTheme="minorHAnsi" w:hAnsi="FlandersArtSerif-Medium" w:cstheme="minorBidi"/>
      <w:bCs/>
      <w:color w:val="FFFFFF" w:themeColor="background1"/>
      <w:sz w:val="17"/>
      <w:lang w:eastAsia="en-US"/>
    </w:rPr>
  </w:style>
  <w:style w:type="paragraph" w:customStyle="1" w:styleId="Tabelinhoud">
    <w:name w:val="Tabel inhoud"/>
    <w:basedOn w:val="Standaard"/>
    <w:uiPriority w:val="7"/>
    <w:qFormat/>
    <w:rsid w:val="00CF54D2"/>
    <w:pPr>
      <w:tabs>
        <w:tab w:val="left" w:pos="3686"/>
      </w:tabs>
      <w:contextualSpacing/>
      <w:jc w:val="center"/>
    </w:pPr>
    <w:rPr>
      <w:rFonts w:ascii="FlandersArtSerif-Regular" w:eastAsiaTheme="minorHAnsi" w:hAnsi="FlandersArtSerif-Regular" w:cstheme="minorBidi"/>
      <w:bCs/>
      <w:color w:val="1C1A15" w:themeColor="background2" w:themeShade="1A"/>
      <w:sz w:val="17"/>
      <w:szCs w:val="17"/>
      <w:lang w:eastAsia="en-US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804F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804F1"/>
    <w:rPr>
      <w:rFonts w:ascii="Tahoma" w:hAnsi="Tahoma" w:cs="Tahoma"/>
      <w:sz w:val="16"/>
      <w:szCs w:val="16"/>
      <w:lang w:val="nl-BE" w:eastAsia="nl-BE" w:bidi="ar-SA"/>
    </w:rPr>
  </w:style>
  <w:style w:type="table" w:customStyle="1" w:styleId="Tabelraster1">
    <w:name w:val="Tabelraster1"/>
    <w:basedOn w:val="Standaardtabel"/>
    <w:next w:val="Tabelraster"/>
    <w:uiPriority w:val="59"/>
    <w:rsid w:val="00623824"/>
    <w:pPr>
      <w:spacing w:after="0" w:line="240" w:lineRule="auto"/>
    </w:pPr>
    <w:rPr>
      <w:rFonts w:asciiTheme="minorHAnsi" w:eastAsiaTheme="minorHAnsi" w:hAnsiTheme="minorHAnsi" w:cstheme="minorBidi"/>
      <w:lang w:val="en-GB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16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4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eeterlq\AppData\Local\Microsoft\Windows\INetCache\Content.MSO\6A5BA63F.htm" TargetMode="External"/></Relationships>
</file>

<file path=word/theme/theme1.xml><?xml version="1.0" encoding="utf-8"?>
<a:theme xmlns:a="http://schemas.openxmlformats.org/drawingml/2006/main" name="DEPWSE">
  <a:themeElements>
    <a:clrScheme name="DEPWSE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31B7BC"/>
      </a:accent1>
      <a:accent2>
        <a:srgbClr val="E69B1E"/>
      </a:accent2>
      <a:accent3>
        <a:srgbClr val="BE50A7"/>
      </a:accent3>
      <a:accent4>
        <a:srgbClr val="C9D010"/>
      </a:accent4>
      <a:accent5>
        <a:srgbClr val="008BCE"/>
      </a:accent5>
      <a:accent6>
        <a:srgbClr val="D36E26"/>
      </a:accent6>
      <a:hlink>
        <a:srgbClr val="3C96BE"/>
      </a:hlink>
      <a:folHlink>
        <a:srgbClr val="AA78AA"/>
      </a:folHlink>
    </a:clrScheme>
    <a:fontScheme name="Vlaamse overheid presentatie">
      <a:majorFont>
        <a:latin typeface="FlandersArtSans-Medium"/>
        <a:ea typeface=""/>
        <a:cs typeface=""/>
      </a:majorFont>
      <a:minorFont>
        <a:latin typeface="FlandersArtSerif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EPWSE" id="{7F475732-1E1B-4575-93A5-4F78D6A7FAE4}" vid="{DCFD3247-090D-461A-AB29-4CB233443DA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F44FC04277AB489B7D0E5A4266BB16" ma:contentTypeVersion="18" ma:contentTypeDescription="Een nieuw document maken." ma:contentTypeScope="" ma:versionID="013733db3cc303c4389ae65b13ca8202">
  <xsd:schema xmlns:xsd="http://www.w3.org/2001/XMLSchema" xmlns:xs="http://www.w3.org/2001/XMLSchema" xmlns:p="http://schemas.microsoft.com/office/2006/metadata/properties" xmlns:ns2="111c4ee5-f043-4c88-b10c-47dca4ea6a43" xmlns:ns3="11128d67-cc25-4b1d-904a-d04f31ca859f" xmlns:ns4="9a9ec0f0-7796-43d0-ac1f-4c8c46ee0bd1" targetNamespace="http://schemas.microsoft.com/office/2006/metadata/properties" ma:root="true" ma:fieldsID="53b29a600e30a4b9ef4327d6f6cf6862" ns2:_="" ns3:_="" ns4:_="">
    <xsd:import namespace="111c4ee5-f043-4c88-b10c-47dca4ea6a43"/>
    <xsd:import namespace="11128d67-cc25-4b1d-904a-d04f31ca859f"/>
    <xsd:import namespace="9a9ec0f0-7796-43d0-ac1f-4c8c46ee0bd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c4ee5-f043-4c88-b10c-47dca4ea6a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Afbeeldingtags" ma:readOnly="false" ma:fieldId="{5cf76f15-5ced-4ddc-b409-7134ff3c332f}" ma:taxonomyMulti="true" ma:sspId="49ca8161-7180-459b-a0ef-1a71cf6ffea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28d67-cc25-4b1d-904a-d04f31ca859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a9ec0f0-7796-43d0-ac1f-4c8c46ee0bd1" elementFormDefault="qualified">
    <xsd:import namespace="http://schemas.microsoft.com/office/2006/documentManagement/types"/>
    <xsd:import namespace="http://schemas.microsoft.com/office/infopath/2007/PartnerControls"/>
    <xsd:element name="TaxCatchAll" ma:index="22" nillable="true" ma:displayName="Taxonomy Catch All Column" ma:hidden="true" ma:list="{1061a365-9dce-4a98-8178-1afd44faa3ff}" ma:internalName="TaxCatchAll" ma:showField="CatchAllData" ma:web="11128d67-cc25-4b1d-904a-d04f31ca859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a9ec0f0-7796-43d0-ac1f-4c8c46ee0bd1" xsi:nil="true"/>
    <lcf76f155ced4ddcb4097134ff3c332f xmlns="111c4ee5-f043-4c88-b10c-47dca4ea6a4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69062D9-054D-406F-9AF1-D180689F29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5AA8AED-C0B6-4CAB-9B4A-E3E2214C6B6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5073E0-20D7-4727-B789-BF19E452E2B5}"/>
</file>

<file path=customXml/itemProps4.xml><?xml version="1.0" encoding="utf-8"?>
<ds:datastoreItem xmlns:ds="http://schemas.openxmlformats.org/officeDocument/2006/customXml" ds:itemID="{C014F9AC-56BD-4EEB-A2FB-1B7BE8A3E88C}">
  <ds:schemaRefs>
    <ds:schemaRef ds:uri="http://schemas.microsoft.com/office/2006/metadata/properties"/>
    <ds:schemaRef ds:uri="http://schemas.microsoft.com/office/infopath/2007/PartnerControls"/>
    <ds:schemaRef ds:uri="9c59bf37-7111-4ad3-a947-622c781bd46f"/>
    <ds:schemaRef ds:uri="9a9ec0f0-7796-43d0-ac1f-4c8c46ee0bd1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6A5BA63F</Template>
  <TotalTime>15</TotalTime>
  <Pages>2</Pages>
  <Words>282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Peeters, Lise</dc:creator>
  <cp:lastModifiedBy>Deruwe Wannes</cp:lastModifiedBy>
  <cp:revision>19</cp:revision>
  <cp:lastPrinted>2014-09-23T13:06:00Z</cp:lastPrinted>
  <dcterms:created xsi:type="dcterms:W3CDTF">2025-01-16T08:12:00Z</dcterms:created>
  <dcterms:modified xsi:type="dcterms:W3CDTF">2025-02-12T13:24:00Z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03025fb0-0b6e-4693-b99e-eb885475824b</vt:lpwstr>
  </property>
  <property fmtid="{D5CDD505-2E9C-101B-9397-08002B2CF9AE}" pid="3" name="ContentTypeId">
    <vt:lpwstr>0x0101009BF44FC04277AB489B7D0E5A4266BB16</vt:lpwstr>
  </property>
  <property fmtid="{D5CDD505-2E9C-101B-9397-08002B2CF9AE}" pid="4" name="MediaServiceImageTags">
    <vt:lpwstr/>
  </property>
</Properties>
</file>